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000001">
      <w:pPr>
        <w:ind w:firstLine="960" w:firstLineChars="400"/>
        <w:contextualSpacing w:val="0"/>
        <w:jc w:val="right"/>
      </w:pPr>
      <w:r>
        <w:rPr>
          <w:rFonts w:hint="default"/>
          <w:lang w:val="ru-RU"/>
        </w:rPr>
        <w:drawing>
          <wp:inline distT="0" distB="0" distL="114300" distR="114300">
            <wp:extent cx="6439535" cy="9378950"/>
            <wp:effectExtent l="0" t="0" r="18415" b="12700"/>
            <wp:docPr id="1" name="Изображение 1" descr="IMG-20250618-WA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IMG-20250618-WA0002"/>
                    <pic:cNvPicPr>
                      <a:picLocks noChangeAspect="1"/>
                    </pic:cNvPicPr>
                  </pic:nvPicPr>
                  <pic:blipFill>
                    <a:blip r:embed="rId9"/>
                    <a:stretch>
                      <a:fillRect/>
                    </a:stretch>
                  </pic:blipFill>
                  <pic:spPr>
                    <a:xfrm>
                      <a:off x="0" y="0"/>
                      <a:ext cx="6439535" cy="9378950"/>
                    </a:xfrm>
                    <a:prstGeom prst="rect">
                      <a:avLst/>
                    </a:prstGeom>
                  </pic:spPr>
                </pic:pic>
              </a:graphicData>
            </a:graphic>
          </wp:inline>
        </w:drawing>
      </w:r>
      <w:r>
        <w:rPr>
          <w:rtl w:val="0"/>
        </w:rPr>
        <w:t>УТВЕРЖДАЮ</w:t>
      </w:r>
      <w:bookmarkStart w:id="0" w:name="_GoBack"/>
      <w:bookmarkEnd w:id="0"/>
    </w:p>
    <w:p w14:paraId="00000002">
      <w:pPr>
        <w:contextualSpacing w:val="0"/>
        <w:jc w:val="right"/>
      </w:pPr>
      <w:r>
        <w:rPr>
          <w:rtl w:val="0"/>
        </w:rPr>
        <w:t>Директор МБОУ «Ямашурминская СОШ»</w:t>
      </w:r>
    </w:p>
    <w:p w14:paraId="00000003">
      <w:pPr>
        <w:contextualSpacing w:val="0"/>
        <w:jc w:val="right"/>
      </w:pPr>
      <w:r>
        <w:rPr>
          <w:rtl w:val="0"/>
        </w:rPr>
        <w:t>_____________________Л.Г.Сафиуллин.</w:t>
      </w:r>
    </w:p>
    <w:p w14:paraId="00000004">
      <w:pPr>
        <w:contextualSpacing w:val="0"/>
        <w:jc w:val="right"/>
      </w:pPr>
      <w:r>
        <w:rPr>
          <w:rtl w:val="0"/>
        </w:rPr>
        <w:t>«___»___________2025г.</w:t>
      </w:r>
    </w:p>
    <w:p w14:paraId="00000005">
      <w:pPr>
        <w:contextualSpacing w:val="0"/>
        <w:jc w:val="center"/>
        <w:rPr>
          <w:b/>
          <w:sz w:val="28"/>
          <w:szCs w:val="28"/>
        </w:rPr>
      </w:pPr>
    </w:p>
    <w:p w14:paraId="00000006">
      <w:pPr>
        <w:spacing w:after="5" w:line="443" w:lineRule="auto"/>
        <w:ind w:left="5042" w:right="4819" w:firstLine="0"/>
        <w:contextualSpacing w:val="0"/>
        <w:jc w:val="center"/>
      </w:pPr>
    </w:p>
    <w:p w14:paraId="00000007">
      <w:pPr>
        <w:spacing w:after="274" w:line="259" w:lineRule="auto"/>
        <w:ind w:left="223" w:firstLine="0"/>
        <w:contextualSpacing w:val="0"/>
        <w:jc w:val="center"/>
      </w:pPr>
    </w:p>
    <w:p w14:paraId="00000008">
      <w:pPr>
        <w:spacing w:after="274" w:line="259" w:lineRule="auto"/>
        <w:ind w:left="223" w:firstLine="0"/>
        <w:contextualSpacing w:val="0"/>
        <w:jc w:val="center"/>
      </w:pPr>
    </w:p>
    <w:p w14:paraId="00000009">
      <w:pPr>
        <w:spacing w:after="274" w:line="259" w:lineRule="auto"/>
        <w:ind w:left="223" w:firstLine="0"/>
        <w:contextualSpacing w:val="0"/>
        <w:jc w:val="center"/>
      </w:pPr>
    </w:p>
    <w:p w14:paraId="0000000A">
      <w:pPr>
        <w:spacing w:after="274" w:line="259" w:lineRule="auto"/>
        <w:ind w:left="223" w:firstLine="0"/>
        <w:contextualSpacing w:val="0"/>
        <w:jc w:val="center"/>
      </w:pPr>
    </w:p>
    <w:p w14:paraId="0000000B">
      <w:pPr>
        <w:spacing w:after="263" w:line="259" w:lineRule="auto"/>
        <w:ind w:left="2089" w:hanging="10"/>
        <w:contextualSpacing w:val="0"/>
        <w:jc w:val="left"/>
      </w:pPr>
      <w:r>
        <w:rPr>
          <w:b/>
          <w:rtl w:val="0"/>
        </w:rPr>
        <w:t xml:space="preserve">КАЛЕНДАРНЫЙ ПЛАН ВОСПИТАТЕЛЬНОЙ РАБОТЫ </w:t>
      </w:r>
    </w:p>
    <w:p w14:paraId="0000000C">
      <w:pPr>
        <w:spacing w:after="268" w:line="259" w:lineRule="auto"/>
        <w:ind w:left="1600" w:hanging="10"/>
        <w:contextualSpacing w:val="0"/>
        <w:jc w:val="center"/>
      </w:pPr>
      <w:r>
        <w:rPr>
          <w:b/>
          <w:rtl w:val="0"/>
        </w:rPr>
        <w:t>смены «Содружество орлят России» лагеря с дневным пребыванием «Көмеш су» при МБОУ «Ямашурминская СОШ Высокогорского муниципального района»</w:t>
      </w:r>
    </w:p>
    <w:p w14:paraId="0000000D">
      <w:pPr>
        <w:spacing w:after="228" w:line="259" w:lineRule="auto"/>
        <w:ind w:left="60" w:firstLine="0"/>
        <w:contextualSpacing w:val="0"/>
        <w:jc w:val="center"/>
      </w:pPr>
    </w:p>
    <w:p w14:paraId="0000000E">
      <w:pPr>
        <w:spacing w:after="0" w:line="259" w:lineRule="auto"/>
        <w:ind w:firstLine="0"/>
        <w:contextualSpacing w:val="0"/>
        <w:jc w:val="left"/>
      </w:pPr>
    </w:p>
    <w:p w14:paraId="0000000F">
      <w:pPr>
        <w:spacing w:after="218" w:line="259" w:lineRule="auto"/>
        <w:ind w:firstLine="0"/>
        <w:contextualSpacing w:val="0"/>
        <w:jc w:val="left"/>
      </w:pPr>
    </w:p>
    <w:p w14:paraId="00000010">
      <w:pPr>
        <w:spacing w:after="218" w:line="259" w:lineRule="auto"/>
        <w:ind w:firstLine="0"/>
        <w:contextualSpacing w:val="0"/>
        <w:jc w:val="left"/>
      </w:pPr>
    </w:p>
    <w:p w14:paraId="00000011">
      <w:pPr>
        <w:spacing w:after="218" w:line="259" w:lineRule="auto"/>
        <w:ind w:firstLine="0"/>
        <w:contextualSpacing w:val="0"/>
        <w:jc w:val="left"/>
      </w:pPr>
    </w:p>
    <w:p w14:paraId="00000012">
      <w:pPr>
        <w:spacing w:after="4" w:line="444" w:lineRule="auto"/>
        <w:ind w:right="9862" w:firstLine="0"/>
        <w:contextualSpacing w:val="0"/>
        <w:jc w:val="left"/>
      </w:pPr>
    </w:p>
    <w:p w14:paraId="00000013">
      <w:pPr>
        <w:spacing w:after="218" w:line="259" w:lineRule="auto"/>
        <w:ind w:firstLine="0"/>
        <w:contextualSpacing w:val="0"/>
        <w:jc w:val="left"/>
      </w:pPr>
    </w:p>
    <w:p w14:paraId="00000014">
      <w:pPr>
        <w:spacing w:after="219" w:line="259" w:lineRule="auto"/>
        <w:ind w:firstLine="0"/>
        <w:contextualSpacing w:val="0"/>
        <w:jc w:val="left"/>
      </w:pPr>
    </w:p>
    <w:p w14:paraId="00000015">
      <w:pPr>
        <w:spacing w:after="5" w:line="443" w:lineRule="auto"/>
        <w:ind w:right="9862" w:firstLine="0"/>
        <w:contextualSpacing w:val="0"/>
        <w:jc w:val="left"/>
      </w:pPr>
    </w:p>
    <w:p w14:paraId="00000016">
      <w:pPr>
        <w:spacing w:after="0" w:line="259" w:lineRule="auto"/>
        <w:ind w:left="60" w:firstLine="0"/>
        <w:contextualSpacing w:val="0"/>
        <w:jc w:val="center"/>
      </w:pPr>
    </w:p>
    <w:p w14:paraId="00000017">
      <w:pPr>
        <w:spacing w:after="0" w:line="259" w:lineRule="auto"/>
        <w:ind w:left="60" w:firstLine="0"/>
        <w:contextualSpacing w:val="0"/>
        <w:jc w:val="center"/>
      </w:pPr>
    </w:p>
    <w:p w14:paraId="00000018">
      <w:pPr>
        <w:spacing w:after="0" w:line="259" w:lineRule="auto"/>
        <w:ind w:left="60" w:firstLine="0"/>
        <w:contextualSpacing w:val="0"/>
        <w:jc w:val="center"/>
      </w:pPr>
    </w:p>
    <w:p w14:paraId="00000019">
      <w:pPr>
        <w:spacing w:after="0" w:line="259" w:lineRule="auto"/>
        <w:ind w:left="60" w:firstLine="0"/>
        <w:contextualSpacing w:val="0"/>
        <w:jc w:val="center"/>
      </w:pPr>
    </w:p>
    <w:p w14:paraId="0000001A">
      <w:pPr>
        <w:spacing w:after="0" w:line="259" w:lineRule="auto"/>
        <w:ind w:left="60" w:firstLine="0"/>
        <w:contextualSpacing w:val="0"/>
        <w:jc w:val="center"/>
      </w:pPr>
    </w:p>
    <w:p w14:paraId="0000001B">
      <w:pPr>
        <w:spacing w:after="0" w:line="259" w:lineRule="auto"/>
        <w:ind w:left="60" w:firstLine="0"/>
        <w:contextualSpacing w:val="0"/>
        <w:jc w:val="center"/>
      </w:pPr>
    </w:p>
    <w:p w14:paraId="0000001C">
      <w:pPr>
        <w:spacing w:after="0" w:line="259" w:lineRule="auto"/>
        <w:ind w:left="60" w:firstLine="0"/>
        <w:contextualSpacing w:val="0"/>
        <w:jc w:val="center"/>
      </w:pPr>
    </w:p>
    <w:p w14:paraId="0000001D">
      <w:pPr>
        <w:spacing w:after="24" w:line="259" w:lineRule="auto"/>
        <w:ind w:left="60" w:firstLine="0"/>
        <w:contextualSpacing w:val="0"/>
        <w:jc w:val="center"/>
      </w:pPr>
    </w:p>
    <w:p w14:paraId="0000001E">
      <w:pPr>
        <w:spacing w:after="24" w:line="259" w:lineRule="auto"/>
        <w:ind w:firstLine="0"/>
        <w:contextualSpacing w:val="0"/>
      </w:pPr>
    </w:p>
    <w:p w14:paraId="0000001F">
      <w:pPr>
        <w:spacing w:after="0" w:line="245" w:lineRule="auto"/>
        <w:ind w:left="3751" w:right="3691" w:firstLine="0"/>
        <w:contextualSpacing w:val="0"/>
        <w:jc w:val="center"/>
      </w:pPr>
      <w:r>
        <w:rPr>
          <w:rtl w:val="0"/>
        </w:rPr>
        <w:t xml:space="preserve"> 2025 г. </w:t>
      </w:r>
    </w:p>
    <w:p w14:paraId="00000020">
      <w:pPr>
        <w:pStyle w:val="2"/>
        <w:spacing w:after="276"/>
        <w:ind w:left="10"/>
        <w:contextualSpacing w:val="0"/>
        <w:jc w:val="center"/>
      </w:pPr>
      <w:r>
        <w:rPr>
          <w:rtl w:val="0"/>
        </w:rPr>
        <w:t>Содержание программы</w:t>
      </w:r>
    </w:p>
    <w:p w14:paraId="00000021">
      <w:pPr>
        <w:spacing w:after="258" w:line="259" w:lineRule="auto"/>
        <w:ind w:left="60" w:firstLine="0"/>
        <w:contextualSpacing w:val="0"/>
        <w:jc w:val="center"/>
      </w:pPr>
    </w:p>
    <w:p w14:paraId="00000022">
      <w:pPr>
        <w:spacing w:after="286"/>
        <w:ind w:left="-15" w:right="218" w:firstLine="0"/>
        <w:contextualSpacing w:val="0"/>
      </w:pPr>
      <w:r>
        <w:rPr>
          <w:rtl w:val="0"/>
        </w:rPr>
        <w:t xml:space="preserve">Раздел I. Введение………………………………………………………………...2 </w:t>
      </w:r>
    </w:p>
    <w:p w14:paraId="00000023">
      <w:pPr>
        <w:spacing w:after="283"/>
        <w:ind w:left="-15" w:right="218" w:firstLine="0"/>
        <w:contextualSpacing w:val="0"/>
      </w:pPr>
      <w:r>
        <w:rPr>
          <w:rtl w:val="0"/>
        </w:rPr>
        <w:t xml:space="preserve">Раздел II. Краткая характеристика детей-участников программ летних смен...3 </w:t>
      </w:r>
    </w:p>
    <w:p w14:paraId="00000024">
      <w:pPr>
        <w:spacing w:after="283"/>
        <w:ind w:left="-15" w:right="218" w:firstLine="0"/>
        <w:contextualSpacing w:val="0"/>
      </w:pPr>
      <w:r>
        <w:rPr>
          <w:rtl w:val="0"/>
        </w:rPr>
        <w:t xml:space="preserve">Раздел III. Понятийный аппарат…………………………………………………5 </w:t>
      </w:r>
    </w:p>
    <w:p w14:paraId="00000025">
      <w:pPr>
        <w:spacing w:after="284"/>
        <w:ind w:left="-15" w:right="218" w:firstLine="0"/>
        <w:contextualSpacing w:val="0"/>
      </w:pPr>
      <w:r>
        <w:rPr>
          <w:rtl w:val="0"/>
        </w:rPr>
        <w:t xml:space="preserve">Раздел IV. Целевой блок………………………………………………………….6 </w:t>
      </w:r>
    </w:p>
    <w:p w14:paraId="00000026">
      <w:pPr>
        <w:spacing w:after="283"/>
        <w:ind w:left="-15" w:right="218" w:firstLine="0"/>
        <w:contextualSpacing w:val="0"/>
      </w:pPr>
      <w:r>
        <w:rPr>
          <w:rtl w:val="0"/>
        </w:rPr>
        <w:t xml:space="preserve">Раздел V. Модель смены………………………………………………………….7 </w:t>
      </w:r>
    </w:p>
    <w:p w14:paraId="00000027">
      <w:pPr>
        <w:spacing w:after="0" w:line="502" w:lineRule="auto"/>
        <w:ind w:left="-5" w:right="1166" w:hanging="10"/>
        <w:contextualSpacing w:val="0"/>
        <w:jc w:val="left"/>
      </w:pPr>
      <w:r>
        <w:rPr>
          <w:rtl w:val="0"/>
        </w:rPr>
        <w:t xml:space="preserve">Раздел VI. Система диагностики результатов…………………………………...8 Раздел VII. Информационно-методическое обеспечение программы…………9 Раздел VIII. Кадровое обеспечение программы………………………………..11 </w:t>
      </w:r>
    </w:p>
    <w:p w14:paraId="00000028">
      <w:pPr>
        <w:spacing w:after="284"/>
        <w:ind w:left="-15" w:right="218" w:firstLine="0"/>
        <w:contextualSpacing w:val="0"/>
      </w:pPr>
      <w:r>
        <w:rPr>
          <w:rtl w:val="0"/>
        </w:rPr>
        <w:t xml:space="preserve">Раздел IX. Ресурсное обеспечение программы  ………………………………..11 </w:t>
      </w:r>
    </w:p>
    <w:p w14:paraId="00000029">
      <w:pPr>
        <w:spacing w:after="237"/>
        <w:ind w:left="-15" w:right="218" w:firstLine="0"/>
        <w:contextualSpacing w:val="0"/>
      </w:pPr>
      <w:r>
        <w:rPr>
          <w:rtl w:val="0"/>
        </w:rPr>
        <w:t xml:space="preserve">Пояснительная записка смены пришкольного лагеря …………………………12 </w:t>
      </w:r>
    </w:p>
    <w:p w14:paraId="0000002A">
      <w:pPr>
        <w:spacing w:after="0" w:line="259" w:lineRule="auto"/>
        <w:ind w:firstLine="0"/>
        <w:contextualSpacing w:val="0"/>
        <w:jc w:val="left"/>
      </w:pPr>
      <w:r>
        <w:rPr>
          <w:rtl w:val="0"/>
        </w:rPr>
        <w:tab/>
      </w:r>
      <w:r>
        <w:br w:type="page"/>
      </w:r>
    </w:p>
    <w:p w14:paraId="0000002B">
      <w:pPr>
        <w:pStyle w:val="2"/>
        <w:spacing w:after="204"/>
        <w:ind w:left="1969" w:right="1614"/>
        <w:contextualSpacing w:val="0"/>
        <w:jc w:val="center"/>
      </w:pPr>
      <w:r>
        <w:rPr>
          <w:rtl w:val="0"/>
        </w:rPr>
        <w:t xml:space="preserve">Раздел I. Введение </w:t>
      </w:r>
    </w:p>
    <w:p w14:paraId="0000002C">
      <w:pPr>
        <w:spacing w:after="67"/>
        <w:ind w:left="-15" w:right="218"/>
        <w:contextualSpacing w:val="0"/>
      </w:pPr>
      <w:r>
        <w:rPr>
          <w:rtl w:val="0"/>
        </w:rPr>
        <w:t xml:space="preserve">В современной России воспитание подрастающего поколения находится в зоне особого внимания государства. Формирование поколения, разделяющего духовно-нравственные ценности российского общества, является стратегической задачей на современном этапе. </w:t>
      </w:r>
    </w:p>
    <w:p w14:paraId="0000002D">
      <w:pPr>
        <w:spacing w:after="266"/>
        <w:ind w:left="-15" w:right="218"/>
        <w:contextualSpacing w:val="0"/>
      </w:pPr>
      <w:r>
        <w:rPr>
          <w:rtl w:val="0"/>
        </w:rPr>
        <w:t xml:space="preserve">В младшем школьном возрасте ребенок не только осваивает новые социальные роли и виды деятельности – это благоприятный период для усвоения знаний о духовных и культурных традициях народов родной страны, традиционных ценностей, правил, норм поведения, принятых в обществе. «Знание младшим школьником социальных норм и традиций, понимание важности следования им имеет особое значение... поскольку облегчает его вхождение в широкий социальный мир, в открывающуюся ему систему общественных отношений» (Примерная программа воспитания, Москва, 2020 г.). </w:t>
      </w:r>
    </w:p>
    <w:p w14:paraId="0000002E">
      <w:pPr>
        <w:spacing w:after="255"/>
        <w:ind w:left="-15" w:right="218"/>
        <w:contextualSpacing w:val="0"/>
      </w:pPr>
      <w:r>
        <w:rPr>
          <w:rtl w:val="0"/>
        </w:rPr>
        <w:t xml:space="preserve">Формирование социально-активной личности младшего школьника в рамках данной программы основывается на духовно-нравственных ценностях, значимых для его личностного развития и доступных для понимания: </w:t>
      </w:r>
      <w:r>
        <w:rPr>
          <w:i/>
          <w:rtl w:val="0"/>
        </w:rPr>
        <w:t xml:space="preserve">Родина, семья, команда, природа, познание, здоровье. </w:t>
      </w:r>
    </w:p>
    <w:p w14:paraId="0000002F">
      <w:pPr>
        <w:spacing w:after="236" w:line="270" w:lineRule="auto"/>
        <w:ind w:left="-15" w:right="206"/>
        <w:contextualSpacing w:val="0"/>
      </w:pPr>
      <w:r>
        <w:rPr>
          <w:rtl w:val="0"/>
        </w:rPr>
        <w:t xml:space="preserve">Методической основой программы смены является </w:t>
      </w:r>
      <w:r>
        <w:rPr>
          <w:i/>
          <w:rtl w:val="0"/>
        </w:rPr>
        <w:t xml:space="preserve">методика коллективной творческой деятельности И. П. Иванова. </w:t>
      </w:r>
    </w:p>
    <w:p w14:paraId="00000030">
      <w:pPr>
        <w:spacing w:after="217"/>
        <w:ind w:left="-15" w:right="218"/>
        <w:contextualSpacing w:val="0"/>
      </w:pPr>
      <w:r>
        <w:rPr>
          <w:rtl w:val="0"/>
        </w:rPr>
        <w:t xml:space="preserve">Коллективно-творческая деятельность – это совместная деятельность детей и взрослых, направленная на развитие навыков социального взаимодействия, творческих способностей и интеллекта, а также формирование организаторских способностей каждого участника деятельности. </w:t>
      </w:r>
    </w:p>
    <w:p w14:paraId="00000031">
      <w:pPr>
        <w:spacing w:after="27"/>
        <w:ind w:left="-15" w:right="218"/>
        <w:contextualSpacing w:val="0"/>
      </w:pPr>
      <w:r>
        <w:rPr>
          <w:rtl w:val="0"/>
        </w:rPr>
        <w:t xml:space="preserve">Смысл методики состоит в том, что ребята с первого по выпускной классы учатся коллективному общественному творчеству. Основное правило: </w:t>
      </w:r>
    </w:p>
    <w:p w14:paraId="00000032">
      <w:pPr>
        <w:spacing w:after="265"/>
        <w:ind w:left="-15" w:right="218"/>
        <w:contextualSpacing w:val="0"/>
      </w:pPr>
      <w:r>
        <w:rPr>
          <w:rtl w:val="0"/>
        </w:rPr>
        <w:t xml:space="preserve">«Всѐ – творчески, иначе зачем?» За долгие годы придумано множество коллективных дел на пользу людям, которые можно реализовать в своѐм классе и школе. В них участвует весь детский коллектив: деление на выступающих и слушающих, на актив и пассив исключается. Методика коллективной творческой деятельности даѐт исключительно высокий педагогический эффект – на ней успешно повзрослели сотни тысяч ребят. В системе лагерной смены коллективно-творческие дела проводятся с чередованием разных видов творческой активности детей. </w:t>
      </w:r>
    </w:p>
    <w:p w14:paraId="00000033">
      <w:pPr>
        <w:spacing w:after="364"/>
        <w:ind w:left="567" w:right="218" w:firstLine="0"/>
        <w:contextualSpacing w:val="0"/>
      </w:pPr>
      <w:r>
        <w:rPr>
          <w:rtl w:val="0"/>
        </w:rPr>
        <w:t xml:space="preserve">В основу коллективной творческой деятельности положены три основных идеи: </w:t>
      </w:r>
    </w:p>
    <w:p w14:paraId="00000034">
      <w:pPr>
        <w:numPr>
          <w:ilvl w:val="0"/>
          <w:numId w:val="1"/>
        </w:numPr>
        <w:ind w:left="0" w:right="218" w:firstLine="0"/>
        <w:contextualSpacing w:val="0"/>
      </w:pPr>
      <w:r>
        <w:rPr>
          <w:rtl w:val="0"/>
        </w:rPr>
        <w:t xml:space="preserve">дело должно быть направлено на решение каких-либо образовательных, воспитательных задач, улучшение условий жизни, принесение пользы обществу; </w:t>
      </w:r>
    </w:p>
    <w:p w14:paraId="00000035">
      <w:pPr>
        <w:numPr>
          <w:ilvl w:val="0"/>
          <w:numId w:val="1"/>
        </w:numPr>
        <w:ind w:left="0" w:right="218" w:firstLine="0"/>
        <w:contextualSpacing w:val="0"/>
      </w:pPr>
      <w:r>
        <w:rPr>
          <w:rtl w:val="0"/>
        </w:rPr>
        <w:t xml:space="preserve">работа носит коллективный характер, базируется на совместном проведении и включает взаимодействие детей и взрослых; </w:t>
      </w:r>
    </w:p>
    <w:p w14:paraId="00000036">
      <w:pPr>
        <w:numPr>
          <w:ilvl w:val="0"/>
          <w:numId w:val="1"/>
        </w:numPr>
        <w:spacing w:after="261"/>
        <w:ind w:left="0" w:right="218" w:firstLine="0"/>
        <w:contextualSpacing w:val="0"/>
      </w:pPr>
      <w:r>
        <w:rPr>
          <w:rtl w:val="0"/>
        </w:rPr>
        <w:t xml:space="preserve">деятельность должна быть необычной, непохожей на иные, и помогать в раскрытии природного потенциала детей. </w:t>
      </w:r>
    </w:p>
    <w:p w14:paraId="00000037">
      <w:pPr>
        <w:spacing w:after="358"/>
        <w:ind w:left="-15" w:right="218"/>
        <w:contextualSpacing w:val="0"/>
      </w:pPr>
      <w:r>
        <w:rPr>
          <w:rtl w:val="0"/>
        </w:rPr>
        <w:t xml:space="preserve">Любое мероприятие, основанное на трѐх ключевых идеях коллективно- творческой деятельности, организуется согласно следующему алгоритму: </w:t>
      </w:r>
    </w:p>
    <w:p w14:paraId="00000038">
      <w:pPr>
        <w:numPr>
          <w:ilvl w:val="0"/>
          <w:numId w:val="1"/>
        </w:numPr>
        <w:ind w:left="0" w:right="218" w:firstLine="0"/>
        <w:contextualSpacing w:val="0"/>
      </w:pPr>
      <w:r>
        <w:rPr>
          <w:b/>
          <w:i/>
          <w:rtl w:val="0"/>
        </w:rPr>
        <w:t xml:space="preserve">замысел коллективно-творческой деятельности: </w:t>
      </w:r>
      <w:r>
        <w:rPr>
          <w:rtl w:val="0"/>
        </w:rPr>
        <w:t xml:space="preserve">основан на целеполагании, то есть в его основе лежат воспитательные цели, которых требуется достичь в ходе коллективной творческой деятельности; </w:t>
      </w:r>
    </w:p>
    <w:p w14:paraId="00000039">
      <w:pPr>
        <w:numPr>
          <w:ilvl w:val="0"/>
          <w:numId w:val="1"/>
        </w:numPr>
        <w:spacing w:after="362" w:line="267" w:lineRule="auto"/>
        <w:ind w:left="0" w:right="218" w:firstLine="0"/>
        <w:contextualSpacing w:val="0"/>
      </w:pPr>
      <w:r>
        <w:rPr>
          <w:b/>
          <w:i/>
          <w:rtl w:val="0"/>
        </w:rPr>
        <w:t>планирование деятельности</w:t>
      </w:r>
      <w:r>
        <w:rPr>
          <w:i/>
          <w:rtl w:val="0"/>
        </w:rPr>
        <w:t>:</w:t>
      </w:r>
      <w:r>
        <w:rPr>
          <w:rtl w:val="0"/>
        </w:rPr>
        <w:t xml:space="preserve"> носит коллективный характер, то есть все этапы деятельности планируются и утверждаются при согласии всех участников; </w:t>
      </w:r>
    </w:p>
    <w:p w14:paraId="0000003A">
      <w:pPr>
        <w:numPr>
          <w:ilvl w:val="0"/>
          <w:numId w:val="1"/>
        </w:numPr>
        <w:ind w:left="0" w:right="218" w:firstLine="0"/>
        <w:contextualSpacing w:val="0"/>
      </w:pPr>
      <w:r>
        <w:rPr>
          <w:b/>
          <w:i/>
          <w:rtl w:val="0"/>
        </w:rPr>
        <w:t>подготовка деятельности</w:t>
      </w:r>
      <w:r>
        <w:rPr>
          <w:b/>
          <w:rtl w:val="0"/>
        </w:rPr>
        <w:t xml:space="preserve">: </w:t>
      </w:r>
      <w:r>
        <w:rPr>
          <w:rtl w:val="0"/>
        </w:rPr>
        <w:t xml:space="preserve">в зависимости от вида деятельности и еѐ целевого назначения происходит распределение ролей и обязанностей между всеми участниками деятельности; </w:t>
      </w:r>
    </w:p>
    <w:p w14:paraId="0000003B">
      <w:pPr>
        <w:numPr>
          <w:ilvl w:val="0"/>
          <w:numId w:val="1"/>
        </w:numPr>
        <w:ind w:left="0" w:right="218" w:firstLine="0"/>
        <w:contextualSpacing w:val="0"/>
      </w:pPr>
      <w:r>
        <w:rPr>
          <w:b/>
          <w:i/>
          <w:rtl w:val="0"/>
        </w:rPr>
        <w:t>проведение коллективно-творческой деятельности</w:t>
      </w:r>
      <w:r>
        <w:rPr>
          <w:b/>
          <w:rtl w:val="0"/>
        </w:rPr>
        <w:t xml:space="preserve">: </w:t>
      </w:r>
      <w:r>
        <w:rPr>
          <w:rtl w:val="0"/>
        </w:rPr>
        <w:t xml:space="preserve">осуществляется в процессе совместного творчества в выбранной деятельности, ориентированной на достижение конкретной цели и решение определѐнных задач; </w:t>
      </w:r>
    </w:p>
    <w:p w14:paraId="0000003C">
      <w:pPr>
        <w:numPr>
          <w:ilvl w:val="0"/>
          <w:numId w:val="1"/>
        </w:numPr>
        <w:ind w:left="0" w:right="218" w:firstLine="0"/>
        <w:contextualSpacing w:val="0"/>
      </w:pPr>
      <w:r>
        <w:rPr>
          <w:b/>
          <w:i/>
          <w:rtl w:val="0"/>
        </w:rPr>
        <w:t>анализ результатов деятельности</w:t>
      </w:r>
      <w:r>
        <w:rPr>
          <w:b/>
          <w:rtl w:val="0"/>
        </w:rPr>
        <w:t xml:space="preserve">: </w:t>
      </w:r>
      <w:r>
        <w:rPr>
          <w:rtl w:val="0"/>
        </w:rPr>
        <w:t xml:space="preserve">ориентирован на выработку у детей навыков рефлексии. Происходит обсуждение результатов проделанной работы, подводятся еѐ итоги. Данный этап должен быть эмоционально насыщенным; </w:t>
      </w:r>
    </w:p>
    <w:p w14:paraId="0000003D">
      <w:pPr>
        <w:numPr>
          <w:ilvl w:val="0"/>
          <w:numId w:val="1"/>
        </w:numPr>
        <w:spacing w:after="245" w:line="271" w:lineRule="auto"/>
        <w:ind w:left="0" w:right="218" w:firstLine="0"/>
        <w:contextualSpacing w:val="0"/>
      </w:pPr>
      <w:r>
        <w:rPr>
          <w:b/>
          <w:i/>
          <w:rtl w:val="0"/>
        </w:rPr>
        <w:t>закрепление данного опыта и создание возможностей его дальнейшего использования в педагогической практике</w:t>
      </w:r>
      <w:r>
        <w:rPr>
          <w:i/>
          <w:rtl w:val="0"/>
        </w:rPr>
        <w:t xml:space="preserve">. </w:t>
      </w:r>
    </w:p>
    <w:p w14:paraId="0000003E">
      <w:pPr>
        <w:spacing w:after="276"/>
        <w:ind w:left="-15" w:right="218"/>
        <w:contextualSpacing w:val="0"/>
      </w:pPr>
      <w:r>
        <w:rPr>
          <w:i/>
          <w:rtl w:val="0"/>
        </w:rPr>
        <w:t>Игровые технологии</w:t>
      </w:r>
      <w:r>
        <w:rPr>
          <w:rtl w:val="0"/>
        </w:rPr>
        <w:t xml:space="preserve"> – это организованный процесс игровой коммуникации (общения) субъектов (общностей) с целью осуществления воздействия на объект совместной игровой деятельности. Результаты использования игровых технологий: совместный труд души (переживания, сочувствие, солидарность), совместный труд познания (взаимопонимание в ходе освоения законов развития мира природы и человеческого общества), совместная радость поиска и открытия непознанного ранее (И. И. Фришман, Игровые технологии в работе вожатого). </w:t>
      </w:r>
    </w:p>
    <w:p w14:paraId="0000003F">
      <w:pPr>
        <w:pStyle w:val="2"/>
        <w:ind w:left="562"/>
        <w:contextualSpacing w:val="0"/>
      </w:pPr>
      <w:r>
        <w:rPr>
          <w:rtl w:val="0"/>
        </w:rPr>
        <w:t xml:space="preserve">Раздел  II. Краткая характеристика детей-участников программы </w:t>
      </w:r>
    </w:p>
    <w:p w14:paraId="00000040">
      <w:pPr>
        <w:spacing w:after="146"/>
        <w:ind w:left="-15" w:right="218"/>
        <w:contextualSpacing w:val="0"/>
      </w:pPr>
      <w:r>
        <w:rPr>
          <w:rtl w:val="0"/>
        </w:rPr>
        <w:t xml:space="preserve">Программы летнего оздоровительного лагеря с дневным пребыванием  реализуются на муниципальном уровне (пришкольный лагерь). </w:t>
      </w:r>
    </w:p>
    <w:p w14:paraId="00000041">
      <w:pPr>
        <w:spacing w:after="131" w:line="267" w:lineRule="auto"/>
        <w:ind w:left="10" w:right="294" w:hanging="10"/>
        <w:contextualSpacing w:val="0"/>
        <w:jc w:val="right"/>
      </w:pPr>
      <w:r>
        <w:rPr>
          <w:rtl w:val="0"/>
        </w:rPr>
        <w:t xml:space="preserve">Участники - ученики 1-4 классов МБОУ «Ямашурминская СОШ» в возрасте от 7 до 11 лет. </w:t>
      </w:r>
    </w:p>
    <w:p w14:paraId="00000042">
      <w:pPr>
        <w:pStyle w:val="2"/>
        <w:spacing w:after="261"/>
        <w:ind w:left="1969" w:right="1621"/>
        <w:contextualSpacing w:val="0"/>
        <w:jc w:val="center"/>
      </w:pPr>
      <w:r>
        <w:rPr>
          <w:rtl w:val="0"/>
        </w:rPr>
        <w:t xml:space="preserve">Раздел III. Понятийный аппарат </w:t>
      </w:r>
    </w:p>
    <w:p w14:paraId="00000043">
      <w:pPr>
        <w:spacing w:after="149"/>
        <w:ind w:left="-15" w:right="218"/>
        <w:contextualSpacing w:val="0"/>
      </w:pPr>
      <w:r>
        <w:rPr>
          <w:b/>
          <w:i/>
          <w:rtl w:val="0"/>
        </w:rPr>
        <w:t xml:space="preserve">Воспитание </w:t>
      </w:r>
      <w:r>
        <w:rPr>
          <w:rtl w:val="0"/>
        </w:rPr>
        <w:t xml:space="preserve">–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r>
        <w:rPr>
          <w:i/>
          <w:rtl w:val="0"/>
        </w:rPr>
        <w:t xml:space="preserve">(Федеральный закон № 273 «Об образовании в Российской Федерации»). </w:t>
      </w:r>
    </w:p>
    <w:p w14:paraId="00000044">
      <w:pPr>
        <w:spacing w:after="29"/>
        <w:ind w:left="-15" w:right="218"/>
        <w:contextualSpacing w:val="0"/>
      </w:pPr>
      <w:r>
        <w:rPr>
          <w:b/>
          <w:i/>
          <w:rtl w:val="0"/>
        </w:rPr>
        <w:t xml:space="preserve">Социальная активность младшего школьника </w:t>
      </w:r>
      <w:r>
        <w:rPr>
          <w:rtl w:val="0"/>
        </w:rPr>
        <w:t xml:space="preserve">– способность ребѐнка включаться в специфические для его возраста виды деятельности, которые способствовали бы получению результатов, значимых для других и для себя (в плане становления социально значимых черт личности). В содержательном плане она проявляется в исполнительности и элементах инициативы, когда ребѐнок включается в решение тех или иных задач, которые могут быть оценены с точки зрения ценности для общества, а главным образом для становления качеств личности, знаний и умений самого ребѐнка. </w:t>
      </w:r>
      <w:r>
        <w:rPr>
          <w:i/>
          <w:rtl w:val="0"/>
        </w:rPr>
        <w:t xml:space="preserve">(Ситаров В.А., Маралов В.Г. Статья «Социальная активность личности (Уровни, критерии, типы и пути еѐ развития)» /Научный журнал Московского гуманитарного университета «Знание. Понимание. Умение» №4 – </w:t>
      </w:r>
    </w:p>
    <w:p w14:paraId="00000045">
      <w:pPr>
        <w:spacing w:after="130" w:line="270" w:lineRule="auto"/>
        <w:ind w:left="-15" w:right="206" w:firstLine="0"/>
        <w:contextualSpacing w:val="0"/>
      </w:pPr>
      <w:r>
        <w:rPr>
          <w:i/>
          <w:rtl w:val="0"/>
        </w:rPr>
        <w:t xml:space="preserve">2015г.) </w:t>
      </w:r>
    </w:p>
    <w:p w14:paraId="00000046">
      <w:pPr>
        <w:spacing w:after="31"/>
        <w:ind w:left="-15" w:right="218"/>
        <w:contextualSpacing w:val="0"/>
      </w:pPr>
      <w:r>
        <w:rPr>
          <w:b/>
          <w:i/>
          <w:rtl w:val="0"/>
        </w:rPr>
        <w:t xml:space="preserve">Событийность </w:t>
      </w:r>
      <w:r>
        <w:rPr>
          <w:rtl w:val="0"/>
        </w:rPr>
        <w:t xml:space="preserve">– это принцип, предполагающий, что для эффективного воспитания необходимо повседневную, будничную жизнь детей насыщать яркими, запоминающимися ему событиями, которые были бы привлекательны для детей и обладали бы при этом достаточным воспитательным потенциалом. </w:t>
      </w:r>
      <w:r>
        <w:rPr>
          <w:i/>
          <w:rtl w:val="0"/>
        </w:rPr>
        <w:t xml:space="preserve">(Степанов П.В. Современная теория воспитания: словарь-справочник /Под ред. Н.Л. Селивановой. – М.: Изд-во: АНО </w:t>
      </w:r>
    </w:p>
    <w:p w14:paraId="00000047">
      <w:pPr>
        <w:spacing w:after="130" w:line="270" w:lineRule="auto"/>
        <w:ind w:left="-15" w:right="206" w:firstLine="0"/>
        <w:contextualSpacing w:val="0"/>
      </w:pPr>
      <w:r>
        <w:rPr>
          <w:i/>
          <w:rtl w:val="0"/>
        </w:rPr>
        <w:t xml:space="preserve">Издательский Дом «Педагогический поиск», 2016. – С.30) </w:t>
      </w:r>
    </w:p>
    <w:p w14:paraId="00000048">
      <w:pPr>
        <w:spacing w:after="130" w:line="270" w:lineRule="auto"/>
        <w:ind w:left="-15" w:right="206"/>
        <w:contextualSpacing w:val="0"/>
      </w:pPr>
      <w:r>
        <w:rPr>
          <w:b/>
          <w:i/>
          <w:rtl w:val="0"/>
        </w:rPr>
        <w:t xml:space="preserve">Педагогическое событие </w:t>
      </w:r>
      <w:r>
        <w:rPr>
          <w:rtl w:val="0"/>
        </w:rPr>
        <w:t xml:space="preserve">– момент реальности, в котором происходит личностноразвивающая, целе- и ценностно-ориентированная встреча взрослого и ребѐнка, их событие. </w:t>
      </w:r>
      <w:r>
        <w:rPr>
          <w:i/>
          <w:rtl w:val="0"/>
        </w:rPr>
        <w:t xml:space="preserve">(Степанов П.В. Современная теория воспитания: словарь-справочник /Под ред. Н.Л. Селивановой. – М.: Изд-во: АНО Издательский Дом «Педагогический поиск», 2016. – С.30) </w:t>
      </w:r>
    </w:p>
    <w:p w14:paraId="00000049">
      <w:pPr>
        <w:spacing w:after="147"/>
        <w:ind w:left="-15" w:right="218"/>
        <w:contextualSpacing w:val="0"/>
      </w:pPr>
      <w:r>
        <w:rPr>
          <w:b/>
          <w:i/>
          <w:rtl w:val="0"/>
        </w:rPr>
        <w:t xml:space="preserve">Коллективное творческое воспитание </w:t>
      </w:r>
      <w:r>
        <w:rPr>
          <w:rtl w:val="0"/>
        </w:rPr>
        <w:t xml:space="preserve">– это система работы, строящаяся на основе отношений творческого содружества воспитателей и воспитанников как старших и младших товарищей. </w:t>
      </w:r>
      <w:r>
        <w:rPr>
          <w:i/>
          <w:rtl w:val="0"/>
        </w:rPr>
        <w:t>(Библиотека Коммунарство [Электронный ресурс] Режим доступа:</w:t>
      </w:r>
      <w:r>
        <w:fldChar w:fldCharType="begin"/>
      </w:r>
      <w:r>
        <w:instrText xml:space="preserve"> HYPERLINK "http://kommunarstvo.ru/biblioteka/bibivakol.html" \h </w:instrText>
      </w:r>
      <w:r>
        <w:fldChar w:fldCharType="separate"/>
      </w:r>
      <w:r>
        <w:rPr>
          <w:i/>
          <w:rtl w:val="0"/>
        </w:rPr>
        <w:t>http://kommunarstvo.ru/biblioteka/bibivakol.html (</w:t>
      </w:r>
      <w:r>
        <w:rPr>
          <w:i/>
          <w:rtl w:val="0"/>
        </w:rPr>
        <w:fldChar w:fldCharType="end"/>
      </w:r>
      <w:r>
        <w:rPr>
          <w:i/>
          <w:rtl w:val="0"/>
        </w:rPr>
        <w:t xml:space="preserve">Дата обращения: 30.11.2021)) </w:t>
      </w:r>
    </w:p>
    <w:p w14:paraId="0000004A">
      <w:pPr>
        <w:spacing w:after="151"/>
        <w:ind w:left="-15" w:right="218"/>
        <w:contextualSpacing w:val="0"/>
      </w:pPr>
      <w:r>
        <w:rPr>
          <w:b/>
          <w:i/>
          <w:rtl w:val="0"/>
        </w:rPr>
        <w:t xml:space="preserve">Коллективно-творческая деятельность </w:t>
      </w:r>
      <w:r>
        <w:rPr>
          <w:rtl w:val="0"/>
        </w:rPr>
        <w:t xml:space="preserve">– это совместная деятельность детей и взрослых, направленная на развитие навыков социального взаимодействия и творческих способностей каждого участника деятельности, интеллектуальное развитие, а также формирование организаторских способностей. </w:t>
      </w:r>
      <w:r>
        <w:rPr>
          <w:i/>
          <w:rtl w:val="0"/>
        </w:rPr>
        <w:t xml:space="preserve">(Иванов И.П. Энциклопедия коллективных творческих дел – М.: Педагогика, 1989. – 208 с.) </w:t>
      </w:r>
    </w:p>
    <w:p w14:paraId="0000004B">
      <w:pPr>
        <w:spacing w:after="151"/>
        <w:ind w:left="-15" w:right="218"/>
        <w:contextualSpacing w:val="0"/>
      </w:pPr>
      <w:r>
        <w:rPr>
          <w:b/>
          <w:i/>
          <w:rtl w:val="0"/>
        </w:rPr>
        <w:t xml:space="preserve">Коллективно-творческие дела </w:t>
      </w:r>
      <w:r>
        <w:rPr>
          <w:rtl w:val="0"/>
        </w:rPr>
        <w:t xml:space="preserve">– это один из типов форм организации воспитательной деятельности, основное средство современной методики воспитания. Их важнейшие особенности: практическая направленность, коллективная организация, творческий характер. </w:t>
      </w:r>
      <w:r>
        <w:rPr>
          <w:i/>
          <w:rtl w:val="0"/>
        </w:rPr>
        <w:t xml:space="preserve">(Иванов И.П. Звено в бесконечной цепи. – Рязань, 1994. –c.29-34) </w:t>
      </w:r>
    </w:p>
    <w:p w14:paraId="0000004C">
      <w:pPr>
        <w:spacing w:after="130" w:line="270" w:lineRule="auto"/>
        <w:ind w:left="-15" w:right="206"/>
        <w:contextualSpacing w:val="0"/>
      </w:pPr>
      <w:r>
        <w:rPr>
          <w:b/>
          <w:i/>
          <w:rtl w:val="0"/>
        </w:rPr>
        <w:t>Самостоятельность</w:t>
      </w:r>
      <w:r>
        <w:rPr>
          <w:rtl w:val="0"/>
        </w:rPr>
        <w:t xml:space="preserve"> – обобщенное свойство личности, проявляющееся в инициативности, критичности, адекватной самооценке и чувстве личной ответственности за свою деятельность и поведение. </w:t>
      </w:r>
      <w:r>
        <w:rPr>
          <w:i/>
          <w:rtl w:val="0"/>
        </w:rPr>
        <w:t xml:space="preserve">(Словарь психологических качеств и свойств [Электронный ресурс] Режим доступа: https://ht-lab.ru/knowledge/dictionaries/slovar-psikhologicheskikhkachestv-i- svoystv/3721/ (Дата обращения: 30.11.2021)) </w:t>
      </w:r>
    </w:p>
    <w:p w14:paraId="0000004D">
      <w:pPr>
        <w:spacing w:after="146"/>
        <w:ind w:left="-15" w:right="218"/>
        <w:contextualSpacing w:val="0"/>
      </w:pPr>
      <w:r>
        <w:rPr>
          <w:b/>
          <w:i/>
          <w:rtl w:val="0"/>
        </w:rPr>
        <w:t xml:space="preserve">Детский коллектив </w:t>
      </w:r>
      <w:r>
        <w:rPr>
          <w:rtl w:val="0"/>
        </w:rPr>
        <w:t xml:space="preserve">– группа детей, в которой создаѐтся система высоконравственных и эстетически воспитывающих общественных отношений, деятельности и общения, способствующая формированию личности и развитию индивидуальности каждого еѐ члена. </w:t>
      </w:r>
      <w:r>
        <w:rPr>
          <w:i/>
          <w:rtl w:val="0"/>
        </w:rPr>
        <w:t xml:space="preserve">(Ковалѐва А.Г. </w:t>
      </w:r>
    </w:p>
    <w:p w14:paraId="0000004E">
      <w:pPr>
        <w:spacing w:after="130" w:line="270" w:lineRule="auto"/>
        <w:ind w:left="-15" w:right="206"/>
        <w:contextualSpacing w:val="0"/>
      </w:pPr>
      <w:r>
        <w:rPr>
          <w:i/>
          <w:rtl w:val="0"/>
        </w:rPr>
        <w:t xml:space="preserve">«Педагогика «Орлѐнка» в терминах и понятиях»: уч. пособие-словарь / А.Г. Ковалѐва, Е.И. Бойко, С.И. Панченко, И.В. Романец, А.М. Кузнецова. – М: Собеседник, 2005. – 192 с.) </w:t>
      </w:r>
    </w:p>
    <w:p w14:paraId="0000004F">
      <w:pPr>
        <w:spacing w:after="130" w:line="270" w:lineRule="auto"/>
        <w:ind w:left="-15" w:right="206"/>
        <w:contextualSpacing w:val="0"/>
      </w:pPr>
      <w:r>
        <w:rPr>
          <w:b/>
          <w:i/>
          <w:rtl w:val="0"/>
        </w:rPr>
        <w:t xml:space="preserve">Ценность </w:t>
      </w:r>
      <w:r>
        <w:rPr>
          <w:rtl w:val="0"/>
        </w:rPr>
        <w:t xml:space="preserve">– значимость для людей тех или иных объектов и явлений. </w:t>
      </w:r>
      <w:r>
        <w:rPr>
          <w:i/>
          <w:rtl w:val="0"/>
        </w:rPr>
        <w:t xml:space="preserve">(Степанов П.В. Современная теория воспитания: словарь-справочник /Под ред. Н.Л. Селивановой. – М.: Издво: АНО Издательский Дом </w:t>
      </w:r>
    </w:p>
    <w:p w14:paraId="00000050">
      <w:pPr>
        <w:spacing w:after="147"/>
        <w:ind w:left="-15" w:right="218"/>
        <w:contextualSpacing w:val="0"/>
      </w:pPr>
      <w:r>
        <w:rPr>
          <w:i/>
          <w:rtl w:val="0"/>
        </w:rPr>
        <w:t xml:space="preserve">«Педагогический поиск», 2016. – С.47). </w:t>
      </w:r>
      <w:r>
        <w:rPr>
          <w:rtl w:val="0"/>
        </w:rPr>
        <w:t xml:space="preserve">Ценностные основания, рассматриваемые в рамках реализации программы: Родина, семья, команда, природа, познание, здоровье. </w:t>
      </w:r>
    </w:p>
    <w:p w14:paraId="00000051">
      <w:pPr>
        <w:spacing w:after="262" w:line="270" w:lineRule="auto"/>
        <w:ind w:left="-15" w:right="206"/>
        <w:contextualSpacing w:val="0"/>
      </w:pPr>
      <w:r>
        <w:rPr>
          <w:b/>
          <w:i/>
          <w:rtl w:val="0"/>
        </w:rPr>
        <w:t xml:space="preserve">Игра </w:t>
      </w:r>
      <w:r>
        <w:rPr>
          <w:rtl w:val="0"/>
        </w:rPr>
        <w:t xml:space="preserve">– важнейший вид самостоятельной деятельности детей, способствующий их физическому, психологическому, нравственному развитию. </w:t>
      </w:r>
      <w:r>
        <w:rPr>
          <w:i/>
          <w:rtl w:val="0"/>
        </w:rPr>
        <w:t xml:space="preserve">(Фришман И.И. Программа «Игра – дело серьѐзное» Научно- практический центр Центрального Совета Союза пионерских организаций СССР). </w:t>
      </w:r>
    </w:p>
    <w:p w14:paraId="00000052">
      <w:pPr>
        <w:pStyle w:val="2"/>
        <w:spacing w:after="255"/>
        <w:ind w:left="1969" w:right="1626"/>
        <w:contextualSpacing w:val="0"/>
        <w:jc w:val="center"/>
      </w:pPr>
      <w:r>
        <w:rPr>
          <w:rtl w:val="0"/>
        </w:rPr>
        <w:t xml:space="preserve">Раздел IV. Целевой блок </w:t>
      </w:r>
    </w:p>
    <w:p w14:paraId="00000053">
      <w:pPr>
        <w:ind w:left="-15" w:right="218"/>
        <w:contextualSpacing w:val="0"/>
      </w:pPr>
      <w:r>
        <w:rPr>
          <w:b/>
          <w:i/>
          <w:rtl w:val="0"/>
        </w:rPr>
        <w:t xml:space="preserve">Цель </w:t>
      </w:r>
      <w:r>
        <w:rPr>
          <w:rtl w:val="0"/>
        </w:rPr>
        <w:t xml:space="preserve">– развитие социально-активной личности ребѐнка на основе духовно-нравственных ценностей и культурных традиций многонационального народа Российской Федерации. </w:t>
      </w:r>
    </w:p>
    <w:p w14:paraId="00000054">
      <w:pPr>
        <w:spacing w:after="336" w:line="271" w:lineRule="auto"/>
        <w:ind w:left="562" w:hanging="10"/>
        <w:contextualSpacing w:val="0"/>
        <w:jc w:val="left"/>
      </w:pPr>
      <w:r>
        <w:rPr>
          <w:b/>
          <w:i/>
          <w:rtl w:val="0"/>
        </w:rPr>
        <w:t xml:space="preserve">Задачи: </w:t>
      </w:r>
    </w:p>
    <w:p w14:paraId="00000055">
      <w:pPr>
        <w:numPr>
          <w:ilvl w:val="0"/>
          <w:numId w:val="2"/>
        </w:numPr>
        <w:ind w:left="0" w:right="218" w:firstLine="0"/>
        <w:contextualSpacing w:val="0"/>
      </w:pPr>
      <w:r>
        <w:rPr>
          <w:rtl w:val="0"/>
        </w:rPr>
        <w:t xml:space="preserve">содействовать развитию у ребѐнка навыков социализации, выстраивания взаимодействия внутри коллектива и с окружающими людьми посредством познавательной, игровой и коллективной творческой деятельности; </w:t>
      </w:r>
    </w:p>
    <w:p w14:paraId="00000056">
      <w:pPr>
        <w:numPr>
          <w:ilvl w:val="0"/>
          <w:numId w:val="2"/>
        </w:numPr>
        <w:ind w:left="0" w:right="218" w:firstLine="0"/>
        <w:contextualSpacing w:val="0"/>
      </w:pPr>
      <w:r>
        <w:rPr>
          <w:rtl w:val="0"/>
        </w:rPr>
        <w:t xml:space="preserve">познакомить детей с культурными традициями многонационального народа Российской Федерации; </w:t>
      </w:r>
    </w:p>
    <w:p w14:paraId="00000057">
      <w:pPr>
        <w:numPr>
          <w:ilvl w:val="0"/>
          <w:numId w:val="2"/>
        </w:numPr>
        <w:ind w:left="0" w:right="218" w:firstLine="0"/>
        <w:contextualSpacing w:val="0"/>
      </w:pPr>
      <w:r>
        <w:rPr>
          <w:rtl w:val="0"/>
        </w:rPr>
        <w:t xml:space="preserve">формировать положительное отношение ребѐнка и детского коллектива к духовно-нравственным ценностям: Родина, семья, команда, природа, познание, здоровье; </w:t>
      </w:r>
    </w:p>
    <w:p w14:paraId="00000058">
      <w:pPr>
        <w:numPr>
          <w:ilvl w:val="0"/>
          <w:numId w:val="2"/>
        </w:numPr>
        <w:spacing w:after="5"/>
        <w:ind w:left="0" w:right="218" w:firstLine="0"/>
        <w:contextualSpacing w:val="0"/>
      </w:pPr>
      <w:r>
        <w:rPr>
          <w:rtl w:val="0"/>
        </w:rPr>
        <w:t xml:space="preserve">способствовать </w:t>
      </w:r>
      <w:r>
        <w:rPr>
          <w:rtl w:val="0"/>
        </w:rPr>
        <w:tab/>
      </w:r>
      <w:r>
        <w:rPr>
          <w:rtl w:val="0"/>
        </w:rPr>
        <w:t xml:space="preserve">развитию </w:t>
      </w:r>
      <w:r>
        <w:rPr>
          <w:rtl w:val="0"/>
        </w:rPr>
        <w:tab/>
      </w:r>
      <w:r>
        <w:rPr>
          <w:rtl w:val="0"/>
        </w:rPr>
        <w:t xml:space="preserve">у </w:t>
      </w:r>
      <w:r>
        <w:rPr>
          <w:rtl w:val="0"/>
        </w:rPr>
        <w:tab/>
      </w:r>
      <w:r>
        <w:rPr>
          <w:rtl w:val="0"/>
        </w:rPr>
        <w:t xml:space="preserve">ребѐнка </w:t>
      </w:r>
      <w:r>
        <w:rPr>
          <w:rtl w:val="0"/>
        </w:rPr>
        <w:tab/>
      </w:r>
      <w:r>
        <w:rPr>
          <w:rtl w:val="0"/>
        </w:rPr>
        <w:t xml:space="preserve">навыков </w:t>
      </w:r>
      <w:r>
        <w:rPr>
          <w:rtl w:val="0"/>
        </w:rPr>
        <w:tab/>
      </w:r>
      <w:r>
        <w:rPr>
          <w:rtl w:val="0"/>
        </w:rPr>
        <w:t xml:space="preserve">самостоятельности: </w:t>
      </w:r>
    </w:p>
    <w:p w14:paraId="00000059">
      <w:pPr>
        <w:ind w:left="-15" w:right="218" w:firstLine="0"/>
        <w:contextualSpacing w:val="0"/>
      </w:pPr>
      <w:r>
        <w:rPr>
          <w:rtl w:val="0"/>
        </w:rPr>
        <w:t xml:space="preserve">самообслуживания и безопасной жизнедеятельности; </w:t>
      </w:r>
    </w:p>
    <w:p w14:paraId="0000005A">
      <w:pPr>
        <w:numPr>
          <w:ilvl w:val="0"/>
          <w:numId w:val="2"/>
        </w:numPr>
        <w:spacing w:after="278"/>
        <w:ind w:left="0" w:right="218" w:firstLine="0"/>
        <w:contextualSpacing w:val="0"/>
      </w:pPr>
      <w:r>
        <w:rPr>
          <w:rtl w:val="0"/>
        </w:rPr>
        <w:t xml:space="preserve">формировать интерес ребѐнка к дальнейшему участию в программе социальной активности учащихся начальных классов «Орлята России» и проектах Российского движения школьников. </w:t>
      </w:r>
    </w:p>
    <w:p w14:paraId="0000005B">
      <w:pPr>
        <w:spacing w:after="336" w:line="271" w:lineRule="auto"/>
        <w:ind w:left="562" w:hanging="10"/>
        <w:contextualSpacing w:val="0"/>
        <w:jc w:val="left"/>
      </w:pPr>
      <w:r>
        <w:rPr>
          <w:b/>
          <w:i/>
          <w:rtl w:val="0"/>
        </w:rPr>
        <w:t xml:space="preserve">Предполагаемые  результаты  программы: </w:t>
      </w:r>
    </w:p>
    <w:p w14:paraId="0000005C">
      <w:pPr>
        <w:numPr>
          <w:ilvl w:val="0"/>
          <w:numId w:val="2"/>
        </w:numPr>
        <w:ind w:left="0" w:right="218" w:firstLine="0"/>
        <w:contextualSpacing w:val="0"/>
      </w:pPr>
      <w:r>
        <w:rPr>
          <w:rtl w:val="0"/>
        </w:rPr>
        <w:t xml:space="preserve">положительное отношение ребѐнка к духовно-нравственным ценностям: Родина, семья, команда, природа, познание, спорт и здоровье; </w:t>
      </w:r>
    </w:p>
    <w:p w14:paraId="0000005D">
      <w:pPr>
        <w:numPr>
          <w:ilvl w:val="0"/>
          <w:numId w:val="2"/>
        </w:numPr>
        <w:ind w:left="0" w:right="218" w:firstLine="0"/>
        <w:contextualSpacing w:val="0"/>
      </w:pPr>
      <w:r>
        <w:rPr>
          <w:rtl w:val="0"/>
        </w:rPr>
        <w:t xml:space="preserve">получение ребѐнком положительного опыта взаимодействия друг с другом и внутри коллектива; </w:t>
      </w:r>
    </w:p>
    <w:p w14:paraId="0000005E">
      <w:pPr>
        <w:numPr>
          <w:ilvl w:val="0"/>
          <w:numId w:val="2"/>
        </w:numPr>
        <w:ind w:left="0" w:right="218" w:firstLine="0"/>
        <w:contextualSpacing w:val="0"/>
      </w:pPr>
      <w:r>
        <w:rPr>
          <w:rtl w:val="0"/>
        </w:rPr>
        <w:t xml:space="preserve">проявление ребѐнком интереса к различным видам деятельности (творческой, игровой, физкультурно-оздоровительной, познавательной); </w:t>
      </w:r>
    </w:p>
    <w:p w14:paraId="0000005F">
      <w:pPr>
        <w:numPr>
          <w:ilvl w:val="0"/>
          <w:numId w:val="2"/>
        </w:numPr>
        <w:spacing w:after="5"/>
        <w:ind w:left="0" w:right="218" w:firstLine="0"/>
        <w:contextualSpacing w:val="0"/>
      </w:pPr>
      <w:r>
        <w:rPr>
          <w:rtl w:val="0"/>
        </w:rPr>
        <w:t xml:space="preserve">проявление ребѐнком базовых умений самостоятельной жизнедеятельности: </w:t>
      </w:r>
    </w:p>
    <w:p w14:paraId="00000060">
      <w:pPr>
        <w:spacing w:after="218"/>
        <w:ind w:left="-15" w:right="218" w:firstLine="0"/>
        <w:contextualSpacing w:val="0"/>
      </w:pPr>
      <w:r>
        <w:rPr>
          <w:rtl w:val="0"/>
        </w:rPr>
        <w:t xml:space="preserve">самообслуживание, бережное отношение к своей жизни и здоровью, безопасное поведение. </w:t>
      </w:r>
    </w:p>
    <w:p w14:paraId="00000061">
      <w:pPr>
        <w:spacing w:after="345" w:line="310" w:lineRule="auto"/>
        <w:ind w:left="-15" w:right="218"/>
        <w:contextualSpacing w:val="0"/>
      </w:pPr>
      <w:r>
        <w:rPr>
          <w:rtl w:val="0"/>
        </w:rPr>
        <w:t>При построении педагогического процесса для младших школьников в летнем лагере необходимо</w:t>
      </w:r>
      <w:r>
        <w:rPr>
          <w:u w:val="single"/>
          <w:rtl w:val="0"/>
        </w:rPr>
        <w:t xml:space="preserve"> учитывать следующие принципы:</w:t>
      </w:r>
    </w:p>
    <w:p w14:paraId="00000062">
      <w:pPr>
        <w:numPr>
          <w:ilvl w:val="0"/>
          <w:numId w:val="2"/>
        </w:numPr>
        <w:spacing w:after="5"/>
        <w:ind w:left="0" w:right="218" w:firstLine="0"/>
        <w:contextualSpacing w:val="0"/>
      </w:pPr>
      <w:r>
        <w:rPr>
          <w:rtl w:val="0"/>
        </w:rPr>
        <w:t xml:space="preserve">принцип </w:t>
      </w:r>
      <w:r>
        <w:rPr>
          <w:rtl w:val="0"/>
        </w:rPr>
        <w:tab/>
      </w:r>
      <w:r>
        <w:rPr>
          <w:rtl w:val="0"/>
        </w:rPr>
        <w:t xml:space="preserve">учѐта </w:t>
      </w:r>
      <w:r>
        <w:rPr>
          <w:rtl w:val="0"/>
        </w:rPr>
        <w:tab/>
      </w:r>
      <w:r>
        <w:rPr>
          <w:rtl w:val="0"/>
        </w:rPr>
        <w:t xml:space="preserve">возрастных </w:t>
      </w:r>
      <w:r>
        <w:rPr>
          <w:rtl w:val="0"/>
        </w:rPr>
        <w:tab/>
      </w:r>
      <w:r>
        <w:rPr>
          <w:rtl w:val="0"/>
        </w:rPr>
        <w:t xml:space="preserve">и </w:t>
      </w:r>
      <w:r>
        <w:rPr>
          <w:rtl w:val="0"/>
        </w:rPr>
        <w:tab/>
      </w:r>
      <w:r>
        <w:rPr>
          <w:rtl w:val="0"/>
        </w:rPr>
        <w:t xml:space="preserve">индивидуальных </w:t>
      </w:r>
      <w:r>
        <w:rPr>
          <w:rtl w:val="0"/>
        </w:rPr>
        <w:tab/>
      </w:r>
      <w:r>
        <w:rPr>
          <w:rtl w:val="0"/>
        </w:rPr>
        <w:t xml:space="preserve">особенностей </w:t>
      </w:r>
      <w:r>
        <w:rPr>
          <w:rtl w:val="0"/>
        </w:rPr>
        <w:tab/>
      </w:r>
      <w:r>
        <w:rPr>
          <w:rtl w:val="0"/>
        </w:rPr>
        <w:t xml:space="preserve">младших </w:t>
      </w:r>
    </w:p>
    <w:p w14:paraId="00000063">
      <w:pPr>
        <w:ind w:left="-15" w:right="218" w:firstLine="0"/>
        <w:contextualSpacing w:val="0"/>
      </w:pPr>
      <w:r>
        <w:rPr>
          <w:rtl w:val="0"/>
        </w:rPr>
        <w:t xml:space="preserve">школьников при выборе содержания и форм деятельности; </w:t>
      </w:r>
    </w:p>
    <w:p w14:paraId="00000064">
      <w:pPr>
        <w:numPr>
          <w:ilvl w:val="0"/>
          <w:numId w:val="2"/>
        </w:numPr>
        <w:spacing w:after="371"/>
        <w:ind w:left="0" w:right="218" w:firstLine="0"/>
        <w:contextualSpacing w:val="0"/>
      </w:pPr>
      <w:r>
        <w:rPr>
          <w:rtl w:val="0"/>
        </w:rPr>
        <w:t xml:space="preserve">принцип событийности общелагерных дел и мероприятий, т.е. значительности и необычности каждого события как факта коллективной и личной жизни ребѐнка в детском лагере; </w:t>
      </w:r>
    </w:p>
    <w:p w14:paraId="00000065">
      <w:pPr>
        <w:numPr>
          <w:ilvl w:val="0"/>
          <w:numId w:val="2"/>
        </w:numPr>
        <w:ind w:left="0" w:right="218" w:firstLine="0"/>
        <w:contextualSpacing w:val="0"/>
      </w:pPr>
      <w:r>
        <w:rPr>
          <w:rtl w:val="0"/>
        </w:rPr>
        <w:t xml:space="preserve">принцип включения детей в систему самоуправления жизнедеятельностью детского коллектива, направленный на формирование лидерского опыта и актуализацию активного участия в коллективных делах; </w:t>
      </w:r>
    </w:p>
    <w:p w14:paraId="00000066">
      <w:pPr>
        <w:numPr>
          <w:ilvl w:val="0"/>
          <w:numId w:val="2"/>
        </w:numPr>
        <w:spacing w:after="312"/>
        <w:ind w:left="0" w:right="218" w:firstLine="0"/>
        <w:contextualSpacing w:val="0"/>
      </w:pPr>
      <w:r>
        <w:rPr>
          <w:rtl w:val="0"/>
        </w:rPr>
        <w:t xml:space="preserve">принцип конфиденциальности в разрешении личных проблем и конфликтов детей, уважения личного мира каждого ребѐнка. </w:t>
      </w:r>
    </w:p>
    <w:p w14:paraId="00000067">
      <w:pPr>
        <w:pStyle w:val="2"/>
        <w:ind w:left="562"/>
        <w:contextualSpacing w:val="0"/>
      </w:pPr>
      <w:r>
        <w:rPr>
          <w:rtl w:val="0"/>
        </w:rPr>
        <w:t xml:space="preserve">Раздел V. Модель смены  </w:t>
      </w:r>
    </w:p>
    <w:p w14:paraId="00000068">
      <w:pPr>
        <w:spacing w:after="265"/>
        <w:ind w:left="-15" w:right="218"/>
        <w:contextualSpacing w:val="0"/>
      </w:pPr>
      <w:r>
        <w:rPr>
          <w:rtl w:val="0"/>
        </w:rPr>
        <w:t xml:space="preserve">Смена в детском лагере длится 21 дней и включает в себя три периода: организационный, основной, итоговый . </w:t>
      </w:r>
    </w:p>
    <w:p w14:paraId="00000069">
      <w:pPr>
        <w:spacing w:after="5"/>
        <w:ind w:left="567" w:right="218" w:firstLine="0"/>
        <w:contextualSpacing w:val="0"/>
      </w:pPr>
      <w:r>
        <w:rPr>
          <w:rtl w:val="0"/>
        </w:rPr>
        <w:t xml:space="preserve">Модель смены имеет следующую структуру: </w:t>
      </w:r>
    </w:p>
    <w:p w14:paraId="0000006A">
      <w:pPr>
        <w:spacing w:after="111" w:line="259" w:lineRule="auto"/>
        <w:ind w:left="567" w:firstLine="0"/>
        <w:contextualSpacing w:val="0"/>
        <w:jc w:val="left"/>
      </w:pPr>
    </w:p>
    <w:p w14:paraId="0000006B">
      <w:pPr>
        <w:ind w:left="567" w:right="218" w:firstLine="0"/>
        <w:contextualSpacing w:val="0"/>
      </w:pPr>
      <w:r>
        <w:rPr>
          <w:rtl w:val="0"/>
        </w:rPr>
        <w:t xml:space="preserve">Таблица №1 «Модель смены» </w:t>
      </w:r>
    </w:p>
    <w:p w14:paraId="0000006C">
      <w:pPr>
        <w:spacing w:after="0" w:line="259" w:lineRule="auto"/>
        <w:ind w:left="567" w:firstLine="0"/>
        <w:contextualSpacing w:val="0"/>
        <w:jc w:val="left"/>
      </w:pPr>
    </w:p>
    <w:tbl>
      <w:tblPr>
        <w:tblStyle w:val="18"/>
        <w:tblW w:w="9969" w:type="dxa"/>
        <w:tblInd w:w="-279" w:type="dxa"/>
        <w:tblLayout w:type="fixed"/>
        <w:tblCellMar>
          <w:top w:w="12" w:type="dxa"/>
          <w:left w:w="5" w:type="dxa"/>
          <w:bottom w:w="0" w:type="dxa"/>
          <w:right w:w="86" w:type="dxa"/>
        </w:tblCellMar>
      </w:tblPr>
      <w:tblGrid>
        <w:gridCol w:w="2719"/>
        <w:gridCol w:w="1542"/>
        <w:gridCol w:w="2023"/>
        <w:gridCol w:w="1672"/>
        <w:gridCol w:w="2014"/>
      </w:tblGrid>
      <w:tr w14:paraId="07327A36">
        <w:tblPrEx>
          <w:tblCellMar>
            <w:top w:w="12" w:type="dxa"/>
            <w:left w:w="5" w:type="dxa"/>
            <w:bottom w:w="0" w:type="dxa"/>
            <w:right w:w="86" w:type="dxa"/>
          </w:tblCellMar>
        </w:tblPrEx>
        <w:trPr>
          <w:trHeight w:val="560" w:hRule="atLeast"/>
        </w:trPr>
        <w:tc>
          <w:tcPr>
            <w:tcBorders>
              <w:top w:val="single" w:color="000000" w:sz="4" w:space="0"/>
              <w:left w:val="single" w:color="000000" w:sz="4" w:space="0"/>
              <w:bottom w:val="single" w:color="000000" w:sz="4" w:space="0"/>
              <w:right w:val="single" w:color="000000" w:sz="4" w:space="0"/>
            </w:tcBorders>
          </w:tcPr>
          <w:p w14:paraId="0000006D">
            <w:pPr>
              <w:spacing w:after="0" w:line="259" w:lineRule="auto"/>
              <w:ind w:right="142" w:firstLine="0"/>
              <w:contextualSpacing w:val="0"/>
              <w:jc w:val="center"/>
            </w:pPr>
            <w:r>
              <w:rPr>
                <w:b/>
                <w:rtl w:val="0"/>
              </w:rPr>
              <w:t xml:space="preserve">1 этап </w:t>
            </w:r>
          </w:p>
        </w:tc>
        <w:tc>
          <w:tcPr>
            <w:tcBorders>
              <w:top w:val="single" w:color="000000" w:sz="4" w:space="0"/>
              <w:left w:val="single" w:color="000000" w:sz="4" w:space="0"/>
              <w:bottom w:val="single" w:color="000000" w:sz="4" w:space="0"/>
              <w:right w:val="single" w:color="000000" w:sz="4" w:space="0"/>
            </w:tcBorders>
          </w:tcPr>
          <w:p w14:paraId="0000006E">
            <w:pPr>
              <w:spacing w:after="0" w:line="259" w:lineRule="auto"/>
              <w:ind w:left="113" w:firstLine="0"/>
              <w:contextualSpacing w:val="0"/>
              <w:jc w:val="center"/>
            </w:pPr>
            <w:r>
              <w:rPr>
                <w:b/>
                <w:rtl w:val="0"/>
              </w:rPr>
              <w:t xml:space="preserve">2 этап </w:t>
            </w:r>
          </w:p>
        </w:tc>
        <w:tc>
          <w:tcPr>
            <w:tcBorders>
              <w:top w:val="single" w:color="000000" w:sz="4" w:space="0"/>
              <w:left w:val="single" w:color="000000" w:sz="4" w:space="0"/>
              <w:bottom w:val="single" w:color="000000" w:sz="4" w:space="0"/>
              <w:right w:val="single" w:color="000000" w:sz="4" w:space="0"/>
            </w:tcBorders>
          </w:tcPr>
          <w:p w14:paraId="0000006F">
            <w:pPr>
              <w:spacing w:after="0" w:line="259" w:lineRule="auto"/>
              <w:ind w:left="59" w:firstLine="0"/>
              <w:contextualSpacing w:val="0"/>
              <w:jc w:val="center"/>
            </w:pPr>
            <w:r>
              <w:rPr>
                <w:b/>
                <w:rtl w:val="0"/>
              </w:rPr>
              <w:t xml:space="preserve">3 этап </w:t>
            </w:r>
          </w:p>
        </w:tc>
        <w:tc>
          <w:tcPr>
            <w:tcBorders>
              <w:top w:val="single" w:color="000000" w:sz="4" w:space="0"/>
              <w:left w:val="single" w:color="000000" w:sz="4" w:space="0"/>
              <w:bottom w:val="single" w:color="000000" w:sz="4" w:space="0"/>
              <w:right w:val="single" w:color="000000" w:sz="4" w:space="0"/>
            </w:tcBorders>
          </w:tcPr>
          <w:p w14:paraId="00000070">
            <w:pPr>
              <w:spacing w:after="0" w:line="259" w:lineRule="auto"/>
              <w:ind w:left="165" w:firstLine="0"/>
              <w:contextualSpacing w:val="0"/>
              <w:jc w:val="center"/>
            </w:pPr>
            <w:r>
              <w:rPr>
                <w:b/>
                <w:rtl w:val="0"/>
              </w:rPr>
              <w:t xml:space="preserve">4 этап </w:t>
            </w:r>
          </w:p>
        </w:tc>
        <w:tc>
          <w:tcPr>
            <w:tcBorders>
              <w:top w:val="single" w:color="000000" w:sz="4" w:space="0"/>
              <w:left w:val="single" w:color="000000" w:sz="4" w:space="0"/>
              <w:bottom w:val="single" w:color="000000" w:sz="4" w:space="0"/>
              <w:right w:val="single" w:color="000000" w:sz="4" w:space="0"/>
            </w:tcBorders>
          </w:tcPr>
          <w:p w14:paraId="00000071">
            <w:pPr>
              <w:spacing w:after="0" w:line="259" w:lineRule="auto"/>
              <w:ind w:left="55" w:firstLine="0"/>
              <w:contextualSpacing w:val="0"/>
              <w:jc w:val="center"/>
            </w:pPr>
            <w:r>
              <w:rPr>
                <w:b/>
                <w:rtl w:val="0"/>
              </w:rPr>
              <w:t xml:space="preserve">5 этап </w:t>
            </w:r>
          </w:p>
        </w:tc>
      </w:tr>
      <w:tr w14:paraId="2A55B29D">
        <w:tblPrEx>
          <w:tblCellMar>
            <w:top w:w="12" w:type="dxa"/>
            <w:left w:w="5" w:type="dxa"/>
            <w:bottom w:w="0" w:type="dxa"/>
            <w:right w:w="86" w:type="dxa"/>
          </w:tblCellMar>
        </w:tblPrEx>
        <w:trPr>
          <w:trHeight w:val="840" w:hRule="atLeast"/>
        </w:trPr>
        <w:tc>
          <w:tcPr>
            <w:tcBorders>
              <w:top w:val="single" w:color="000000" w:sz="4" w:space="0"/>
              <w:left w:val="single" w:color="000000" w:sz="4" w:space="0"/>
              <w:bottom w:val="single" w:color="000000" w:sz="4" w:space="0"/>
              <w:right w:val="single" w:color="000000" w:sz="4" w:space="0"/>
            </w:tcBorders>
            <w:vAlign w:val="center"/>
          </w:tcPr>
          <w:p w14:paraId="00000072">
            <w:pPr>
              <w:ind w:left="557" w:firstLine="0"/>
              <w:contextualSpacing w:val="0"/>
              <w:rPr>
                <w:sz w:val="24"/>
                <w:szCs w:val="24"/>
              </w:rPr>
            </w:pPr>
            <w:r>
              <w:rPr>
                <w:sz w:val="24"/>
                <w:szCs w:val="24"/>
                <w:rtl w:val="0"/>
              </w:rPr>
              <w:t xml:space="preserve">Организационный период смены </w:t>
            </w:r>
          </w:p>
        </w:tc>
        <w:tc>
          <w:tcPr>
            <w:gridSpan w:val="2"/>
            <w:tcBorders>
              <w:top w:val="single" w:color="000000" w:sz="4" w:space="0"/>
              <w:left w:val="single" w:color="000000" w:sz="4" w:space="0"/>
              <w:bottom w:val="single" w:color="000000" w:sz="4" w:space="0"/>
              <w:right w:val="nil"/>
            </w:tcBorders>
          </w:tcPr>
          <w:p w14:paraId="00000073">
            <w:pPr>
              <w:ind w:left="557" w:firstLine="0"/>
              <w:contextualSpacing w:val="0"/>
              <w:rPr>
                <w:sz w:val="24"/>
                <w:szCs w:val="24"/>
              </w:rPr>
            </w:pPr>
          </w:p>
          <w:p w14:paraId="00000074">
            <w:pPr>
              <w:ind w:left="557" w:firstLine="0"/>
              <w:contextualSpacing w:val="0"/>
              <w:jc w:val="center"/>
              <w:rPr>
                <w:sz w:val="24"/>
                <w:szCs w:val="24"/>
              </w:rPr>
            </w:pPr>
            <w:r>
              <w:rPr>
                <w:sz w:val="24"/>
                <w:szCs w:val="24"/>
                <w:rtl w:val="0"/>
              </w:rPr>
              <w:t>Основной период смены</w:t>
            </w:r>
          </w:p>
        </w:tc>
        <w:tc>
          <w:tcPr>
            <w:tcBorders>
              <w:top w:val="single" w:color="000000" w:sz="4" w:space="0"/>
              <w:left w:val="nil"/>
              <w:bottom w:val="single" w:color="000000" w:sz="4" w:space="0"/>
              <w:right w:val="single" w:color="000000" w:sz="4" w:space="0"/>
            </w:tcBorders>
          </w:tcPr>
          <w:p w14:paraId="00000076">
            <w:pPr>
              <w:ind w:left="557" w:firstLine="0"/>
              <w:contextualSpacing w:val="0"/>
              <w:rPr>
                <w:sz w:val="24"/>
                <w:szCs w:val="24"/>
              </w:rPr>
            </w:pPr>
          </w:p>
        </w:tc>
        <w:tc>
          <w:tcPr>
            <w:tcBorders>
              <w:top w:val="single" w:color="000000" w:sz="4" w:space="0"/>
              <w:left w:val="single" w:color="000000" w:sz="4" w:space="0"/>
              <w:bottom w:val="single" w:color="000000" w:sz="4" w:space="0"/>
              <w:right w:val="single" w:color="000000" w:sz="4" w:space="0"/>
            </w:tcBorders>
          </w:tcPr>
          <w:p w14:paraId="00000077">
            <w:pPr>
              <w:ind w:left="557" w:firstLine="0"/>
              <w:contextualSpacing w:val="0"/>
              <w:rPr>
                <w:sz w:val="24"/>
                <w:szCs w:val="24"/>
              </w:rPr>
            </w:pPr>
            <w:r>
              <w:rPr>
                <w:sz w:val="24"/>
                <w:szCs w:val="24"/>
                <w:rtl w:val="0"/>
              </w:rPr>
              <w:t xml:space="preserve">Итоговы й период смены </w:t>
            </w:r>
          </w:p>
        </w:tc>
      </w:tr>
      <w:tr w14:paraId="28058F7B">
        <w:tblPrEx>
          <w:tblCellMar>
            <w:top w:w="12" w:type="dxa"/>
            <w:left w:w="5" w:type="dxa"/>
            <w:bottom w:w="0" w:type="dxa"/>
            <w:right w:w="86" w:type="dxa"/>
          </w:tblCellMar>
        </w:tblPrEx>
        <w:trPr>
          <w:trHeight w:val="1940" w:hRule="atLeast"/>
        </w:trPr>
        <w:tc>
          <w:tcPr>
            <w:tcBorders>
              <w:top w:val="single" w:color="000000" w:sz="4" w:space="0"/>
              <w:left w:val="single" w:color="000000" w:sz="4" w:space="0"/>
              <w:bottom w:val="single" w:color="000000" w:sz="4" w:space="0"/>
              <w:right w:val="single" w:color="000000" w:sz="4" w:space="0"/>
            </w:tcBorders>
          </w:tcPr>
          <w:p w14:paraId="00000078">
            <w:pPr>
              <w:ind w:left="557" w:firstLine="0"/>
              <w:contextualSpacing w:val="0"/>
              <w:rPr>
                <w:sz w:val="24"/>
                <w:szCs w:val="24"/>
              </w:rPr>
            </w:pPr>
            <w:r>
              <w:rPr>
                <w:sz w:val="24"/>
                <w:szCs w:val="24"/>
                <w:rtl w:val="0"/>
              </w:rPr>
              <w:t xml:space="preserve">Старт смены. Ввод в игровой сюжет </w:t>
            </w:r>
          </w:p>
        </w:tc>
        <w:tc>
          <w:tcPr>
            <w:tcBorders>
              <w:top w:val="single" w:color="000000" w:sz="4" w:space="0"/>
              <w:left w:val="single" w:color="000000" w:sz="4" w:space="0"/>
              <w:bottom w:val="single" w:color="000000" w:sz="4" w:space="0"/>
              <w:right w:val="single" w:color="000000" w:sz="4" w:space="0"/>
            </w:tcBorders>
          </w:tcPr>
          <w:p w14:paraId="00000079">
            <w:pPr>
              <w:contextualSpacing w:val="0"/>
            </w:pPr>
            <w:r>
              <w:rPr>
                <w:sz w:val="24"/>
                <w:szCs w:val="24"/>
                <w:rtl w:val="0"/>
              </w:rPr>
              <w:t xml:space="preserve">Реализа ция  игрового сюжета </w:t>
            </w:r>
          </w:p>
        </w:tc>
        <w:tc>
          <w:tcPr>
            <w:tcBorders>
              <w:top w:val="single" w:color="000000" w:sz="4" w:space="0"/>
              <w:left w:val="single" w:color="000000" w:sz="4" w:space="0"/>
              <w:bottom w:val="single" w:color="000000" w:sz="4" w:space="0"/>
              <w:right w:val="single" w:color="000000" w:sz="4" w:space="0"/>
            </w:tcBorders>
          </w:tcPr>
          <w:p w14:paraId="0000007A">
            <w:pPr>
              <w:ind w:left="557" w:firstLine="0"/>
              <w:contextualSpacing w:val="0"/>
              <w:rPr>
                <w:sz w:val="24"/>
                <w:szCs w:val="24"/>
              </w:rPr>
            </w:pPr>
            <w:r>
              <w:rPr>
                <w:sz w:val="24"/>
                <w:szCs w:val="24"/>
                <w:rtl w:val="0"/>
              </w:rPr>
              <w:t xml:space="preserve">Подготовк а и реализация коллективно- творческого дела (праздника) </w:t>
            </w:r>
          </w:p>
        </w:tc>
        <w:tc>
          <w:tcPr>
            <w:tcBorders>
              <w:top w:val="single" w:color="000000" w:sz="4" w:space="0"/>
              <w:left w:val="single" w:color="000000" w:sz="4" w:space="0"/>
              <w:bottom w:val="single" w:color="000000" w:sz="4" w:space="0"/>
              <w:right w:val="single" w:color="000000" w:sz="4" w:space="0"/>
            </w:tcBorders>
          </w:tcPr>
          <w:p w14:paraId="0000007B">
            <w:pPr>
              <w:ind w:left="557" w:firstLine="0"/>
              <w:contextualSpacing w:val="0"/>
              <w:rPr>
                <w:sz w:val="24"/>
                <w:szCs w:val="24"/>
              </w:rPr>
            </w:pPr>
            <w:r>
              <w:rPr>
                <w:sz w:val="24"/>
                <w:szCs w:val="24"/>
                <w:rtl w:val="0"/>
              </w:rPr>
              <w:t xml:space="preserve">Выход </w:t>
            </w:r>
            <w:r>
              <w:rPr>
                <w:sz w:val="24"/>
                <w:szCs w:val="24"/>
                <w:rtl w:val="0"/>
              </w:rPr>
              <w:tab/>
            </w:r>
            <w:r>
              <w:rPr>
                <w:sz w:val="24"/>
                <w:szCs w:val="24"/>
                <w:rtl w:val="0"/>
              </w:rPr>
              <w:t xml:space="preserve">из игрового сюжета </w:t>
            </w:r>
          </w:p>
        </w:tc>
        <w:tc>
          <w:tcPr>
            <w:tcBorders>
              <w:top w:val="single" w:color="000000" w:sz="4" w:space="0"/>
              <w:left w:val="single" w:color="000000" w:sz="4" w:space="0"/>
              <w:bottom w:val="single" w:color="000000" w:sz="4" w:space="0"/>
              <w:right w:val="single" w:color="000000" w:sz="4" w:space="0"/>
            </w:tcBorders>
          </w:tcPr>
          <w:p w14:paraId="0000007C">
            <w:pPr>
              <w:ind w:left="557" w:firstLine="0"/>
              <w:contextualSpacing w:val="0"/>
              <w:rPr>
                <w:sz w:val="24"/>
                <w:szCs w:val="24"/>
              </w:rPr>
            </w:pPr>
            <w:r>
              <w:rPr>
                <w:sz w:val="24"/>
                <w:szCs w:val="24"/>
                <w:rtl w:val="0"/>
              </w:rPr>
              <w:t xml:space="preserve">Подведение итогов смены. </w:t>
            </w:r>
          </w:p>
          <w:p w14:paraId="0000007D">
            <w:pPr>
              <w:ind w:left="557" w:firstLine="0"/>
              <w:contextualSpacing w:val="0"/>
              <w:rPr>
                <w:sz w:val="24"/>
                <w:szCs w:val="24"/>
              </w:rPr>
            </w:pPr>
            <w:r>
              <w:rPr>
                <w:sz w:val="24"/>
                <w:szCs w:val="24"/>
                <w:rtl w:val="0"/>
              </w:rPr>
              <w:t xml:space="preserve">Перспективы на следующий учебный год. </w:t>
            </w:r>
          </w:p>
        </w:tc>
      </w:tr>
    </w:tbl>
    <w:p w14:paraId="0000007E">
      <w:pPr>
        <w:spacing w:after="282"/>
        <w:ind w:left="-15" w:right="218"/>
        <w:contextualSpacing w:val="0"/>
      </w:pPr>
      <w:r>
        <w:rPr>
          <w:rtl w:val="0"/>
        </w:rPr>
        <w:t xml:space="preserve">Обязательной является работа с Государственными символами Российской Федерации и ценностными ориентирами – </w:t>
      </w:r>
      <w:r>
        <w:rPr>
          <w:i/>
          <w:rtl w:val="0"/>
        </w:rPr>
        <w:t>Родина, семья, команда, природа, познание, здоровье</w:t>
      </w:r>
      <w:r>
        <w:rPr>
          <w:rtl w:val="0"/>
        </w:rPr>
        <w:t xml:space="preserve">. Данная работа происходит за счет реализации ключевых дел смены, режимных моментов, игрового сюжета, разговора с детьми и собственного примера педагогического коллектива лагеря. </w:t>
      </w:r>
    </w:p>
    <w:p w14:paraId="0000007F">
      <w:pPr>
        <w:pStyle w:val="2"/>
        <w:spacing w:after="204"/>
        <w:ind w:left="1969" w:right="1394"/>
        <w:contextualSpacing w:val="0"/>
        <w:jc w:val="center"/>
      </w:pPr>
      <w:r>
        <w:rPr>
          <w:rtl w:val="0"/>
        </w:rPr>
        <w:t xml:space="preserve">Раздел VI. Система диагностики результатов </w:t>
      </w:r>
    </w:p>
    <w:p w14:paraId="00000080">
      <w:pPr>
        <w:spacing w:after="262"/>
        <w:ind w:left="-15" w:right="218"/>
        <w:contextualSpacing w:val="0"/>
      </w:pPr>
      <w:r>
        <w:rPr>
          <w:rtl w:val="0"/>
        </w:rPr>
        <w:t xml:space="preserve">Система диагностики результатов программы состоит из мнения педагогов, непосредственно реализующих программу, детей-участников программы и мнения независимых взрослых. </w:t>
      </w:r>
    </w:p>
    <w:p w14:paraId="00000081">
      <w:pPr>
        <w:spacing w:after="360"/>
        <w:ind w:left="567" w:right="218" w:firstLine="0"/>
        <w:contextualSpacing w:val="0"/>
      </w:pPr>
      <w:r>
        <w:rPr>
          <w:rtl w:val="0"/>
        </w:rPr>
        <w:t xml:space="preserve">Индикаторами диагностики программы являются: </w:t>
      </w:r>
    </w:p>
    <w:p w14:paraId="00000082">
      <w:pPr>
        <w:spacing w:after="99" w:line="270" w:lineRule="auto"/>
        <w:ind w:left="567" w:right="218" w:firstLine="0"/>
        <w:contextualSpacing w:val="0"/>
      </w:pPr>
      <w:r>
        <w:rPr>
          <w:rtl w:val="0"/>
        </w:rPr>
        <w:t xml:space="preserve">- проявление ценностного отношения к </w:t>
      </w:r>
      <w:r>
        <w:rPr>
          <w:i/>
          <w:rtl w:val="0"/>
        </w:rPr>
        <w:t>Родине и Государственным символам РФ, семье, команде, природе, познанию, здоровью</w:t>
      </w:r>
      <w:r>
        <w:rPr>
          <w:rtl w:val="0"/>
        </w:rPr>
        <w:t xml:space="preserve">; </w:t>
      </w:r>
    </w:p>
    <w:p w14:paraId="00000083">
      <w:pPr>
        <w:spacing w:after="49"/>
        <w:ind w:right="218"/>
        <w:contextualSpacing w:val="0"/>
      </w:pPr>
      <w:r>
        <w:rPr>
          <w:rtl w:val="0"/>
        </w:rPr>
        <w:t xml:space="preserve">- проявление ребѐнком интереса к предлагаемой деятельности; </w:t>
      </w:r>
    </w:p>
    <w:p w14:paraId="00000084">
      <w:pPr>
        <w:ind w:left="542" w:right="218" w:firstLine="15"/>
        <w:contextualSpacing w:val="0"/>
      </w:pPr>
      <w:r>
        <w:rPr>
          <w:rtl w:val="0"/>
        </w:rPr>
        <w:t xml:space="preserve">- приобретение ребѐнком знаний и социального опыта;                                                                     </w:t>
      </w:r>
      <w:r>
        <w:rPr>
          <w:rFonts w:ascii="Calibri" w:hAnsi="Calibri" w:eastAsia="Calibri" w:cs="Calibri"/>
          <w:b/>
          <w:sz w:val="28"/>
          <w:szCs w:val="28"/>
          <w:rtl w:val="0"/>
        </w:rPr>
        <w:t>-</w:t>
      </w:r>
      <w:r>
        <w:rPr>
          <w:rtl w:val="0"/>
        </w:rPr>
        <w:t xml:space="preserve"> положительное эмоциональное состояние детей; </w:t>
      </w:r>
      <w:r>
        <w:rPr>
          <w:rFonts w:ascii="Calibri" w:hAnsi="Calibri" w:eastAsia="Calibri" w:cs="Calibri"/>
          <w:sz w:val="28"/>
          <w:szCs w:val="28"/>
          <w:rtl w:val="0"/>
        </w:rPr>
        <w:t xml:space="preserve">                                                              </w:t>
      </w:r>
      <w:r>
        <w:rPr>
          <w:rFonts w:ascii="Calibri" w:hAnsi="Calibri" w:eastAsia="Calibri" w:cs="Calibri"/>
          <w:b/>
          <w:sz w:val="28"/>
          <w:szCs w:val="28"/>
          <w:rtl w:val="0"/>
        </w:rPr>
        <w:t xml:space="preserve">- </w:t>
      </w:r>
      <w:r>
        <w:rPr>
          <w:rtl w:val="0"/>
        </w:rPr>
        <w:t xml:space="preserve">позитивное взаимодействие в команде, коллективе. </w:t>
      </w:r>
    </w:p>
    <w:p w14:paraId="00000085">
      <w:pPr>
        <w:spacing w:after="68"/>
        <w:ind w:left="-15" w:right="218"/>
        <w:contextualSpacing w:val="0"/>
      </w:pPr>
      <w:r>
        <w:rPr>
          <w:rtl w:val="0"/>
        </w:rPr>
        <w:t xml:space="preserve">Для оценки программы со стороны детей рекомендуется применять методы игровой диагностики, так как они наиболее соответствуют особенностям развития детей младшего школьного возраста и показывают максимально точный результат – полученные ребѐнком знания и опыт, их мнение, эмоции, реакцию и отношение к конкретной ситуации. </w:t>
      </w:r>
    </w:p>
    <w:p w14:paraId="00000086">
      <w:pPr>
        <w:spacing w:after="98"/>
        <w:ind w:left="-15" w:right="218"/>
        <w:contextualSpacing w:val="0"/>
      </w:pPr>
      <w:r>
        <w:rPr>
          <w:rtl w:val="0"/>
        </w:rPr>
        <w:t xml:space="preserve">Для оценки программы со стороны педагогов рекомендуется проведение педагогического совещания по итогам реализации смены и написание эссе по конкретным вопросам (для педагогов, работающих в пришкольном лагере). </w:t>
      </w:r>
    </w:p>
    <w:p w14:paraId="00000087">
      <w:pPr>
        <w:spacing w:after="282"/>
        <w:ind w:left="-15" w:right="218"/>
        <w:contextualSpacing w:val="0"/>
      </w:pPr>
      <w:r>
        <w:rPr>
          <w:rtl w:val="0"/>
        </w:rPr>
        <w:t xml:space="preserve">Оценка реализации программы со стороны родителей может быть проведена как обратная связь о смене в форме анкеты со стороны родителей (законных представителей) детей. Результативность программы обязательно должна быть оценена со стороны детей участников и педагогов, реализующих программу. Оценка со стороны родителей  проводится по возможности. </w:t>
      </w:r>
    </w:p>
    <w:p w14:paraId="00000088">
      <w:pPr>
        <w:pStyle w:val="2"/>
        <w:ind w:left="562"/>
        <w:contextualSpacing w:val="0"/>
      </w:pPr>
      <w:r>
        <w:rPr>
          <w:rtl w:val="0"/>
        </w:rPr>
        <w:t xml:space="preserve">Раздел VII. Информационно-методическое обеспечение программы </w:t>
      </w:r>
    </w:p>
    <w:p w14:paraId="00000089">
      <w:pPr>
        <w:spacing w:after="0" w:line="278" w:lineRule="auto"/>
        <w:ind w:firstLine="567"/>
        <w:contextualSpacing w:val="0"/>
        <w:jc w:val="left"/>
      </w:pPr>
      <w:r>
        <w:rPr>
          <w:rtl w:val="0"/>
        </w:rPr>
        <w:t xml:space="preserve">Перед началом смены силами отдела обеспечения реализации программы «Орлята России» с педагогическим коллективом проводятся методические занятия и консультации, имитационно-ролевые и деловые игры, необходимые для качественной подготовки педагогов к работе с детьми. </w:t>
      </w:r>
    </w:p>
    <w:p w14:paraId="0000008A">
      <w:pPr>
        <w:spacing w:after="24" w:line="259" w:lineRule="auto"/>
        <w:ind w:left="567" w:firstLine="0"/>
        <w:contextualSpacing w:val="0"/>
        <w:jc w:val="left"/>
      </w:pPr>
    </w:p>
    <w:p w14:paraId="0000008B">
      <w:pPr>
        <w:spacing w:after="4" w:line="267" w:lineRule="auto"/>
        <w:ind w:left="3538" w:right="220" w:hanging="10"/>
        <w:contextualSpacing w:val="0"/>
        <w:jc w:val="right"/>
      </w:pPr>
      <w:r>
        <w:rPr>
          <w:rtl w:val="0"/>
        </w:rPr>
        <w:t xml:space="preserve">Таблица №2 «Необходимый уровень готовности педагогов  к реализации программы» </w:t>
      </w:r>
    </w:p>
    <w:p w14:paraId="0000008C">
      <w:pPr>
        <w:spacing w:after="0" w:line="259" w:lineRule="auto"/>
        <w:ind w:left="567" w:firstLine="0"/>
        <w:contextualSpacing w:val="0"/>
        <w:jc w:val="left"/>
      </w:pPr>
    </w:p>
    <w:tbl>
      <w:tblPr>
        <w:tblStyle w:val="19"/>
        <w:tblW w:w="9350" w:type="dxa"/>
        <w:tblInd w:w="-5" w:type="dxa"/>
        <w:tblLayout w:type="fixed"/>
        <w:tblCellMar>
          <w:top w:w="7" w:type="dxa"/>
          <w:left w:w="154" w:type="dxa"/>
          <w:bottom w:w="0" w:type="dxa"/>
          <w:right w:w="40" w:type="dxa"/>
        </w:tblCellMar>
      </w:tblPr>
      <w:tblGrid>
        <w:gridCol w:w="3117"/>
        <w:gridCol w:w="3117"/>
        <w:gridCol w:w="3116"/>
      </w:tblGrid>
      <w:tr w14:paraId="3E0C3E36">
        <w:tblPrEx>
          <w:tblCellMar>
            <w:top w:w="7" w:type="dxa"/>
            <w:left w:w="154" w:type="dxa"/>
            <w:bottom w:w="0" w:type="dxa"/>
            <w:right w:w="40" w:type="dxa"/>
          </w:tblCellMar>
        </w:tblPrEx>
        <w:trPr>
          <w:trHeight w:val="560" w:hRule="atLeast"/>
        </w:trPr>
        <w:tc>
          <w:tcPr>
            <w:tcBorders>
              <w:top w:val="single" w:color="000000" w:sz="4" w:space="0"/>
              <w:left w:val="single" w:color="000000" w:sz="4" w:space="0"/>
              <w:bottom w:val="single" w:color="000000" w:sz="4" w:space="0"/>
              <w:right w:val="single" w:color="000000" w:sz="4" w:space="0"/>
            </w:tcBorders>
          </w:tcPr>
          <w:p w14:paraId="0000008D">
            <w:pPr>
              <w:spacing w:after="0" w:line="259" w:lineRule="auto"/>
              <w:ind w:left="36" w:firstLine="0"/>
              <w:contextualSpacing w:val="0"/>
              <w:jc w:val="center"/>
            </w:pPr>
            <w:r>
              <w:rPr>
                <w:b/>
                <w:rtl w:val="0"/>
              </w:rPr>
              <w:t xml:space="preserve">Должен знать </w:t>
            </w:r>
          </w:p>
        </w:tc>
        <w:tc>
          <w:tcPr>
            <w:tcBorders>
              <w:top w:val="single" w:color="000000" w:sz="4" w:space="0"/>
              <w:left w:val="single" w:color="000000" w:sz="4" w:space="0"/>
              <w:bottom w:val="single" w:color="000000" w:sz="4" w:space="0"/>
              <w:right w:val="single" w:color="000000" w:sz="4" w:space="0"/>
            </w:tcBorders>
          </w:tcPr>
          <w:p w14:paraId="0000008E">
            <w:pPr>
              <w:spacing w:after="0" w:line="259" w:lineRule="auto"/>
              <w:ind w:left="389" w:firstLine="0"/>
              <w:contextualSpacing w:val="0"/>
              <w:jc w:val="left"/>
            </w:pPr>
            <w:r>
              <w:rPr>
                <w:b/>
                <w:rtl w:val="0"/>
              </w:rPr>
              <w:t xml:space="preserve">Должен уметь </w:t>
            </w:r>
          </w:p>
        </w:tc>
        <w:tc>
          <w:tcPr>
            <w:tcBorders>
              <w:top w:val="single" w:color="000000" w:sz="4" w:space="0"/>
              <w:left w:val="single" w:color="000000" w:sz="4" w:space="0"/>
              <w:bottom w:val="single" w:color="000000" w:sz="4" w:space="0"/>
              <w:right w:val="single" w:color="000000" w:sz="4" w:space="0"/>
            </w:tcBorders>
          </w:tcPr>
          <w:p w14:paraId="0000008F">
            <w:pPr>
              <w:spacing w:after="0" w:line="259" w:lineRule="auto"/>
              <w:ind w:left="45" w:firstLine="0"/>
              <w:contextualSpacing w:val="0"/>
              <w:jc w:val="center"/>
            </w:pPr>
            <w:r>
              <w:rPr>
                <w:b/>
                <w:rtl w:val="0"/>
              </w:rPr>
              <w:t xml:space="preserve">Должен подготовить </w:t>
            </w:r>
          </w:p>
        </w:tc>
      </w:tr>
      <w:tr w14:paraId="70888A16">
        <w:tblPrEx>
          <w:tblCellMar>
            <w:top w:w="7" w:type="dxa"/>
            <w:left w:w="154" w:type="dxa"/>
            <w:bottom w:w="0" w:type="dxa"/>
            <w:right w:w="40" w:type="dxa"/>
          </w:tblCellMar>
        </w:tblPrEx>
        <w:trPr>
          <w:trHeight w:val="1660" w:hRule="atLeast"/>
        </w:trPr>
        <w:tc>
          <w:tcPr>
            <w:tcBorders>
              <w:top w:val="single" w:color="000000" w:sz="4" w:space="0"/>
              <w:left w:val="single" w:color="000000" w:sz="4" w:space="0"/>
              <w:bottom w:val="single" w:color="000000" w:sz="4" w:space="0"/>
              <w:right w:val="single" w:color="000000" w:sz="4" w:space="0"/>
            </w:tcBorders>
          </w:tcPr>
          <w:p w14:paraId="00000090">
            <w:pPr>
              <w:spacing w:after="0" w:line="259" w:lineRule="auto"/>
              <w:ind w:firstLine="0"/>
              <w:contextualSpacing w:val="0"/>
              <w:jc w:val="left"/>
            </w:pPr>
            <w:r>
              <w:rPr>
                <w:rtl w:val="0"/>
              </w:rPr>
              <w:t xml:space="preserve">Цели, задачи и механизмы реализации программы, содержание еѐ ключевых событий и особенности их реализации </w:t>
            </w:r>
          </w:p>
        </w:tc>
        <w:tc>
          <w:tcPr>
            <w:tcBorders>
              <w:top w:val="single" w:color="000000" w:sz="4" w:space="0"/>
              <w:left w:val="single" w:color="000000" w:sz="4" w:space="0"/>
              <w:bottom w:val="single" w:color="000000" w:sz="4" w:space="0"/>
              <w:right w:val="single" w:color="000000" w:sz="4" w:space="0"/>
            </w:tcBorders>
          </w:tcPr>
          <w:p w14:paraId="00000091">
            <w:pPr>
              <w:spacing w:after="0" w:line="259" w:lineRule="auto"/>
              <w:ind w:left="5" w:right="132" w:firstLine="0"/>
              <w:contextualSpacing w:val="0"/>
              <w:jc w:val="left"/>
            </w:pPr>
            <w:r>
              <w:rPr>
                <w:rtl w:val="0"/>
              </w:rPr>
              <w:t xml:space="preserve">Мотивировать детей к активному участию в событиях программы, вовлекать их в совместную творческую деятельность </w:t>
            </w:r>
          </w:p>
        </w:tc>
        <w:tc>
          <w:tcPr>
            <w:tcBorders>
              <w:top w:val="single" w:color="000000" w:sz="4" w:space="0"/>
              <w:left w:val="single" w:color="000000" w:sz="4" w:space="0"/>
              <w:bottom w:val="single" w:color="000000" w:sz="4" w:space="0"/>
              <w:right w:val="single" w:color="000000" w:sz="4" w:space="0"/>
            </w:tcBorders>
          </w:tcPr>
          <w:p w14:paraId="00000092">
            <w:pPr>
              <w:spacing w:after="0" w:line="259" w:lineRule="auto"/>
              <w:ind w:left="10" w:right="1013" w:firstLine="0"/>
              <w:contextualSpacing w:val="0"/>
            </w:pPr>
            <w:r>
              <w:rPr>
                <w:rtl w:val="0"/>
              </w:rPr>
              <w:t xml:space="preserve">Распечатать необходимые материалы для отрядных и общелагерных дел </w:t>
            </w:r>
          </w:p>
        </w:tc>
      </w:tr>
      <w:tr w14:paraId="70F9DC21">
        <w:tblPrEx>
          <w:tblCellMar>
            <w:top w:w="7" w:type="dxa"/>
            <w:left w:w="154" w:type="dxa"/>
            <w:bottom w:w="0" w:type="dxa"/>
            <w:right w:w="40" w:type="dxa"/>
          </w:tblCellMar>
        </w:tblPrEx>
        <w:trPr>
          <w:trHeight w:val="1960" w:hRule="atLeast"/>
        </w:trPr>
        <w:tc>
          <w:tcPr>
            <w:tcBorders>
              <w:top w:val="single" w:color="000000" w:sz="4" w:space="0"/>
              <w:left w:val="single" w:color="000000" w:sz="4" w:space="0"/>
              <w:bottom w:val="single" w:color="000000" w:sz="4" w:space="0"/>
              <w:right w:val="single" w:color="000000" w:sz="4" w:space="0"/>
            </w:tcBorders>
          </w:tcPr>
          <w:p w14:paraId="00000093">
            <w:pPr>
              <w:spacing w:after="0" w:line="259" w:lineRule="auto"/>
              <w:ind w:firstLine="0"/>
              <w:contextualSpacing w:val="0"/>
              <w:jc w:val="left"/>
            </w:pPr>
            <w:r>
              <w:rPr>
                <w:rtl w:val="0"/>
              </w:rPr>
              <w:t xml:space="preserve">Содержание </w:t>
            </w:r>
            <w:r>
              <w:rPr>
                <w:rtl w:val="0"/>
              </w:rPr>
              <w:tab/>
            </w:r>
            <w:r>
              <w:rPr>
                <w:rtl w:val="0"/>
              </w:rPr>
              <w:t xml:space="preserve">основных нормативно-правовых документов </w:t>
            </w:r>
          </w:p>
        </w:tc>
        <w:tc>
          <w:tcPr>
            <w:tcBorders>
              <w:top w:val="single" w:color="000000" w:sz="4" w:space="0"/>
              <w:left w:val="single" w:color="000000" w:sz="4" w:space="0"/>
              <w:bottom w:val="single" w:color="000000" w:sz="4" w:space="0"/>
              <w:right w:val="single" w:color="000000" w:sz="4" w:space="0"/>
            </w:tcBorders>
          </w:tcPr>
          <w:p w14:paraId="00000094">
            <w:pPr>
              <w:spacing w:after="0" w:line="259" w:lineRule="auto"/>
              <w:ind w:left="5" w:right="418" w:firstLine="0"/>
              <w:contextualSpacing w:val="0"/>
              <w:jc w:val="left"/>
            </w:pPr>
            <w:r>
              <w:rPr>
                <w:rtl w:val="0"/>
              </w:rPr>
              <w:t xml:space="preserve">Проводить инструктажи по безопасности жизнедеятельности </w:t>
            </w:r>
          </w:p>
        </w:tc>
        <w:tc>
          <w:tcPr>
            <w:tcBorders>
              <w:top w:val="single" w:color="000000" w:sz="4" w:space="0"/>
              <w:left w:val="single" w:color="000000" w:sz="4" w:space="0"/>
              <w:bottom w:val="single" w:color="000000" w:sz="4" w:space="0"/>
              <w:right w:val="single" w:color="000000" w:sz="4" w:space="0"/>
            </w:tcBorders>
          </w:tcPr>
          <w:p w14:paraId="00000095">
            <w:pPr>
              <w:spacing w:after="0" w:line="258" w:lineRule="auto"/>
              <w:ind w:left="10" w:right="369" w:firstLine="0"/>
              <w:contextualSpacing w:val="0"/>
            </w:pPr>
            <w:r>
              <w:rPr>
                <w:rtl w:val="0"/>
              </w:rPr>
              <w:t xml:space="preserve">Оформить встречный отрядный уголок и изготовить «сюрпризки» </w:t>
            </w:r>
          </w:p>
          <w:p w14:paraId="00000096">
            <w:pPr>
              <w:spacing w:after="0" w:line="259" w:lineRule="auto"/>
              <w:ind w:left="10" w:right="140" w:firstLine="0"/>
              <w:contextualSpacing w:val="0"/>
              <w:jc w:val="left"/>
            </w:pPr>
            <w:r>
              <w:rPr>
                <w:rtl w:val="0"/>
              </w:rPr>
              <w:t xml:space="preserve">(небольшие подарки/сувениры, сделанные своими руками) </w:t>
            </w:r>
          </w:p>
        </w:tc>
      </w:tr>
      <w:tr w14:paraId="7FEEF94A">
        <w:tblPrEx>
          <w:tblCellMar>
            <w:top w:w="7" w:type="dxa"/>
            <w:left w:w="154" w:type="dxa"/>
            <w:bottom w:w="0" w:type="dxa"/>
            <w:right w:w="40" w:type="dxa"/>
          </w:tblCellMar>
        </w:tblPrEx>
        <w:trPr>
          <w:trHeight w:val="2180" w:hRule="atLeast"/>
        </w:trPr>
        <w:tc>
          <w:tcPr>
            <w:tcBorders>
              <w:top w:val="single" w:color="000000" w:sz="4" w:space="0"/>
              <w:left w:val="single" w:color="000000" w:sz="4" w:space="0"/>
              <w:bottom w:val="single" w:color="000000" w:sz="4" w:space="0"/>
              <w:right w:val="single" w:color="000000" w:sz="4" w:space="0"/>
            </w:tcBorders>
          </w:tcPr>
          <w:p w14:paraId="00000097">
            <w:pPr>
              <w:spacing w:after="0" w:line="259" w:lineRule="auto"/>
              <w:ind w:right="390" w:firstLine="0"/>
              <w:contextualSpacing w:val="0"/>
              <w:jc w:val="left"/>
            </w:pPr>
            <w:r>
              <w:rPr>
                <w:rtl w:val="0"/>
              </w:rPr>
              <w:t xml:space="preserve">Содержание инструкций по обеспечению безопасности жизнедеятельности ребѐнка </w:t>
            </w:r>
          </w:p>
        </w:tc>
        <w:tc>
          <w:tcPr>
            <w:tcBorders>
              <w:top w:val="single" w:color="000000" w:sz="4" w:space="0"/>
              <w:left w:val="single" w:color="000000" w:sz="4" w:space="0"/>
              <w:bottom w:val="single" w:color="000000" w:sz="4" w:space="0"/>
              <w:right w:val="single" w:color="000000" w:sz="4" w:space="0"/>
            </w:tcBorders>
          </w:tcPr>
          <w:p w14:paraId="00000098">
            <w:pPr>
              <w:spacing w:after="0" w:line="259" w:lineRule="auto"/>
              <w:ind w:left="5" w:firstLine="0"/>
              <w:contextualSpacing w:val="0"/>
            </w:pPr>
            <w:r>
              <w:rPr>
                <w:rtl w:val="0"/>
              </w:rPr>
              <w:t xml:space="preserve">Оказывать первую доврачебную помощь </w:t>
            </w:r>
          </w:p>
        </w:tc>
        <w:tc>
          <w:tcPr>
            <w:tcBorders>
              <w:top w:val="single" w:color="000000" w:sz="4" w:space="0"/>
              <w:left w:val="single" w:color="000000" w:sz="4" w:space="0"/>
              <w:bottom w:val="single" w:color="000000" w:sz="4" w:space="0"/>
              <w:right w:val="single" w:color="000000" w:sz="4" w:space="0"/>
            </w:tcBorders>
          </w:tcPr>
          <w:p w14:paraId="00000099">
            <w:pPr>
              <w:spacing w:after="0" w:line="259" w:lineRule="auto"/>
              <w:ind w:left="10" w:right="37" w:firstLine="0"/>
              <w:contextualSpacing w:val="0"/>
              <w:jc w:val="left"/>
            </w:pPr>
            <w:r>
              <w:rPr>
                <w:rtl w:val="0"/>
              </w:rPr>
              <w:t xml:space="preserve">Подготовить перечень методов игровой диагностики для ежедневного анализа дня с детьми (Примеры в таблице №2) </w:t>
            </w:r>
          </w:p>
        </w:tc>
      </w:tr>
      <w:tr w14:paraId="55D6317B">
        <w:tblPrEx>
          <w:tblCellMar>
            <w:top w:w="7" w:type="dxa"/>
            <w:left w:w="154" w:type="dxa"/>
            <w:bottom w:w="0" w:type="dxa"/>
            <w:right w:w="40" w:type="dxa"/>
          </w:tblCellMar>
        </w:tblPrEx>
        <w:trPr>
          <w:trHeight w:val="1380" w:hRule="atLeast"/>
        </w:trPr>
        <w:tc>
          <w:tcPr>
            <w:tcBorders>
              <w:top w:val="single" w:color="000000" w:sz="4" w:space="0"/>
              <w:left w:val="single" w:color="000000" w:sz="4" w:space="0"/>
              <w:bottom w:val="single" w:color="000000" w:sz="4" w:space="0"/>
              <w:right w:val="single" w:color="000000" w:sz="4" w:space="0"/>
            </w:tcBorders>
          </w:tcPr>
          <w:p w14:paraId="0000009A">
            <w:pPr>
              <w:spacing w:after="0" w:line="259" w:lineRule="auto"/>
              <w:ind w:firstLine="0"/>
              <w:contextualSpacing w:val="0"/>
              <w:jc w:val="left"/>
            </w:pPr>
            <w:r>
              <w:rPr>
                <w:rtl w:val="0"/>
              </w:rPr>
              <w:t xml:space="preserve">Психофизиологические особенности детей младшего школьного возраста </w:t>
            </w:r>
          </w:p>
        </w:tc>
        <w:tc>
          <w:tcPr>
            <w:tcBorders>
              <w:top w:val="single" w:color="000000" w:sz="4" w:space="0"/>
              <w:left w:val="single" w:color="000000" w:sz="4" w:space="0"/>
              <w:bottom w:val="single" w:color="000000" w:sz="4" w:space="0"/>
              <w:right w:val="single" w:color="000000" w:sz="4" w:space="0"/>
            </w:tcBorders>
          </w:tcPr>
          <w:p w14:paraId="0000009B">
            <w:pPr>
              <w:spacing w:after="49" w:line="238" w:lineRule="auto"/>
              <w:ind w:left="5" w:right="344" w:firstLine="0"/>
              <w:contextualSpacing w:val="0"/>
            </w:pPr>
            <w:r>
              <w:rPr>
                <w:rtl w:val="0"/>
              </w:rPr>
              <w:t xml:space="preserve">Вести конструктивный диалог с родителями или законными </w:t>
            </w:r>
          </w:p>
          <w:p w14:paraId="0000009C">
            <w:pPr>
              <w:spacing w:after="0" w:line="259" w:lineRule="auto"/>
              <w:ind w:left="5" w:firstLine="0"/>
              <w:contextualSpacing w:val="0"/>
              <w:jc w:val="left"/>
            </w:pPr>
            <w:r>
              <w:rPr>
                <w:rtl w:val="0"/>
              </w:rPr>
              <w:t xml:space="preserve">представителями ребѐнка </w:t>
            </w:r>
          </w:p>
        </w:tc>
        <w:tc>
          <w:tcPr>
            <w:tcBorders>
              <w:top w:val="single" w:color="000000" w:sz="4" w:space="0"/>
              <w:left w:val="single" w:color="000000" w:sz="4" w:space="0"/>
              <w:bottom w:val="single" w:color="000000" w:sz="4" w:space="0"/>
              <w:right w:val="single" w:color="000000" w:sz="4" w:space="0"/>
            </w:tcBorders>
          </w:tcPr>
          <w:p w14:paraId="0000009D">
            <w:pPr>
              <w:spacing w:after="0" w:line="259" w:lineRule="auto"/>
              <w:ind w:left="10" w:firstLine="0"/>
              <w:contextualSpacing w:val="0"/>
              <w:jc w:val="left"/>
            </w:pPr>
            <w:r>
              <w:rPr>
                <w:rtl w:val="0"/>
              </w:rPr>
              <w:t xml:space="preserve">Подготовить </w:t>
            </w:r>
          </w:p>
          <w:p w14:paraId="0000009E">
            <w:pPr>
              <w:spacing w:after="0" w:line="259" w:lineRule="auto"/>
              <w:ind w:left="10" w:right="54" w:firstLine="0"/>
              <w:contextualSpacing w:val="0"/>
              <w:jc w:val="left"/>
            </w:pPr>
            <w:r>
              <w:rPr>
                <w:rtl w:val="0"/>
              </w:rPr>
              <w:t xml:space="preserve">адаптированные сценарии отрядных дел (с учѐтом регионального компонента) </w:t>
            </w:r>
          </w:p>
        </w:tc>
      </w:tr>
      <w:tr w14:paraId="27603E17">
        <w:tblPrEx>
          <w:tblCellMar>
            <w:top w:w="7" w:type="dxa"/>
            <w:left w:w="154" w:type="dxa"/>
            <w:bottom w:w="0" w:type="dxa"/>
            <w:right w:w="40" w:type="dxa"/>
          </w:tblCellMar>
        </w:tblPrEx>
        <w:trPr>
          <w:trHeight w:val="1220" w:hRule="atLeast"/>
        </w:trPr>
        <w:tc>
          <w:tcPr>
            <w:tcBorders>
              <w:top w:val="single" w:color="000000" w:sz="4" w:space="0"/>
              <w:left w:val="single" w:color="000000" w:sz="4" w:space="0"/>
              <w:bottom w:val="single" w:color="000000" w:sz="4" w:space="0"/>
              <w:right w:val="single" w:color="000000" w:sz="4" w:space="0"/>
            </w:tcBorders>
          </w:tcPr>
          <w:p w14:paraId="0000009F">
            <w:pPr>
              <w:spacing w:after="0" w:line="259" w:lineRule="auto"/>
              <w:ind w:firstLine="0"/>
              <w:contextualSpacing w:val="0"/>
              <w:jc w:val="left"/>
            </w:pPr>
            <w:r>
              <w:rPr>
                <w:rtl w:val="0"/>
              </w:rPr>
              <w:t xml:space="preserve">Логику развития лагерной смены </w:t>
            </w:r>
          </w:p>
        </w:tc>
        <w:tc>
          <w:tcPr>
            <w:tcBorders>
              <w:top w:val="single" w:color="000000" w:sz="4" w:space="0"/>
              <w:left w:val="single" w:color="000000" w:sz="4" w:space="0"/>
              <w:bottom w:val="single" w:color="000000" w:sz="4" w:space="0"/>
              <w:right w:val="single" w:color="000000" w:sz="4" w:space="0"/>
            </w:tcBorders>
          </w:tcPr>
          <w:p w14:paraId="000000A0">
            <w:pPr>
              <w:spacing w:after="0" w:line="259" w:lineRule="auto"/>
              <w:ind w:left="5" w:firstLine="0"/>
              <w:contextualSpacing w:val="0"/>
              <w:jc w:val="left"/>
            </w:pPr>
            <w:r>
              <w:rPr>
                <w:rtl w:val="0"/>
              </w:rPr>
              <w:t xml:space="preserve">Игры различной направленности </w:t>
            </w:r>
          </w:p>
        </w:tc>
        <w:tc>
          <w:tcPr>
            <w:tcBorders>
              <w:top w:val="single" w:color="000000" w:sz="4" w:space="0"/>
              <w:left w:val="single" w:color="000000" w:sz="4" w:space="0"/>
              <w:bottom w:val="single" w:color="000000" w:sz="4" w:space="0"/>
              <w:right w:val="single" w:color="000000" w:sz="4" w:space="0"/>
            </w:tcBorders>
          </w:tcPr>
          <w:p w14:paraId="000000A1">
            <w:pPr>
              <w:spacing w:after="0" w:line="259" w:lineRule="auto"/>
              <w:ind w:left="10" w:right="318" w:firstLine="0"/>
              <w:contextualSpacing w:val="0"/>
            </w:pPr>
            <w:r>
              <w:rPr>
                <w:rtl w:val="0"/>
              </w:rPr>
              <w:t xml:space="preserve">Проверить наличие и готовность канцелярских товаров, спортивного и игрового инвентаря </w:t>
            </w:r>
          </w:p>
        </w:tc>
      </w:tr>
      <w:tr w14:paraId="0C90A9CB">
        <w:tblPrEx>
          <w:tblCellMar>
            <w:top w:w="7" w:type="dxa"/>
            <w:left w:w="154" w:type="dxa"/>
            <w:bottom w:w="0" w:type="dxa"/>
            <w:right w:w="40" w:type="dxa"/>
          </w:tblCellMar>
        </w:tblPrEx>
        <w:trPr>
          <w:trHeight w:val="1100" w:hRule="atLeast"/>
        </w:trPr>
        <w:tc>
          <w:tcPr>
            <w:tcBorders>
              <w:top w:val="single" w:color="000000" w:sz="4" w:space="0"/>
              <w:left w:val="single" w:color="000000" w:sz="4" w:space="0"/>
              <w:bottom w:val="single" w:color="000000" w:sz="4" w:space="0"/>
              <w:right w:val="single" w:color="000000" w:sz="4" w:space="0"/>
            </w:tcBorders>
          </w:tcPr>
          <w:p w14:paraId="000000A2">
            <w:pPr>
              <w:spacing w:after="0" w:line="259" w:lineRule="auto"/>
              <w:ind w:right="339" w:firstLine="0"/>
              <w:contextualSpacing w:val="0"/>
            </w:pPr>
            <w:r>
              <w:rPr>
                <w:rtl w:val="0"/>
              </w:rPr>
              <w:t xml:space="preserve">Методику коллективно- творческой деятельности по И.П. Иванову </w:t>
            </w:r>
          </w:p>
        </w:tc>
        <w:tc>
          <w:tcPr>
            <w:tcBorders>
              <w:top w:val="single" w:color="000000" w:sz="4" w:space="0"/>
              <w:left w:val="single" w:color="000000" w:sz="4" w:space="0"/>
              <w:bottom w:val="single" w:color="000000" w:sz="4" w:space="0"/>
              <w:right w:val="single" w:color="000000" w:sz="4" w:space="0"/>
            </w:tcBorders>
          </w:tcPr>
          <w:p w14:paraId="000000A3">
            <w:pPr>
              <w:spacing w:after="0" w:line="259" w:lineRule="auto"/>
              <w:ind w:left="5" w:right="180" w:firstLine="0"/>
              <w:contextualSpacing w:val="0"/>
              <w:jc w:val="left"/>
            </w:pPr>
            <w:r>
              <w:rPr>
                <w:rtl w:val="0"/>
              </w:rPr>
              <w:t xml:space="preserve">Организовывать отрядную и общелагерную деятельность </w:t>
            </w:r>
          </w:p>
        </w:tc>
        <w:tc>
          <w:tcPr>
            <w:vMerge w:val="restart"/>
            <w:tcBorders>
              <w:top w:val="single" w:color="000000" w:sz="4" w:space="0"/>
              <w:left w:val="single" w:color="000000" w:sz="4" w:space="0"/>
              <w:bottom w:val="single" w:color="000000" w:sz="4" w:space="0"/>
              <w:right w:val="single" w:color="000000" w:sz="4" w:space="0"/>
            </w:tcBorders>
          </w:tcPr>
          <w:p w14:paraId="000000A4">
            <w:pPr>
              <w:spacing w:after="0" w:line="259" w:lineRule="auto"/>
              <w:ind w:left="10" w:firstLine="0"/>
              <w:contextualSpacing w:val="0"/>
              <w:jc w:val="left"/>
            </w:pPr>
          </w:p>
        </w:tc>
      </w:tr>
      <w:tr w14:paraId="7DAEE789">
        <w:tblPrEx>
          <w:tblCellMar>
            <w:top w:w="7" w:type="dxa"/>
            <w:left w:w="154" w:type="dxa"/>
            <w:bottom w:w="0" w:type="dxa"/>
            <w:right w:w="40" w:type="dxa"/>
          </w:tblCellMar>
        </w:tblPrEx>
        <w:trPr>
          <w:trHeight w:val="900" w:hRule="atLeast"/>
        </w:trPr>
        <w:tc>
          <w:tcPr>
            <w:tcBorders>
              <w:top w:val="single" w:color="000000" w:sz="4" w:space="0"/>
              <w:left w:val="single" w:color="000000" w:sz="4" w:space="0"/>
              <w:bottom w:val="single" w:color="000000" w:sz="4" w:space="0"/>
              <w:right w:val="single" w:color="000000" w:sz="4" w:space="0"/>
            </w:tcBorders>
          </w:tcPr>
          <w:p w14:paraId="000000A5">
            <w:pPr>
              <w:spacing w:after="0" w:line="259" w:lineRule="auto"/>
              <w:ind w:firstLine="0"/>
              <w:contextualSpacing w:val="0"/>
            </w:pPr>
            <w:r>
              <w:rPr>
                <w:rtl w:val="0"/>
              </w:rPr>
              <w:t xml:space="preserve">Методику организации и проведения игр </w:t>
            </w:r>
          </w:p>
        </w:tc>
        <w:tc>
          <w:tcPr>
            <w:tcBorders>
              <w:top w:val="single" w:color="000000" w:sz="4" w:space="0"/>
              <w:left w:val="single" w:color="000000" w:sz="4" w:space="0"/>
              <w:bottom w:val="single" w:color="000000" w:sz="4" w:space="0"/>
              <w:right w:val="single" w:color="000000" w:sz="4" w:space="0"/>
            </w:tcBorders>
          </w:tcPr>
          <w:p w14:paraId="000000A6">
            <w:pPr>
              <w:spacing w:after="0" w:line="259" w:lineRule="auto"/>
              <w:ind w:left="5" w:firstLine="0"/>
              <w:contextualSpacing w:val="0"/>
              <w:jc w:val="left"/>
            </w:pPr>
            <w:r>
              <w:rPr>
                <w:rtl w:val="0"/>
              </w:rPr>
              <w:t xml:space="preserve">Проводить </w:t>
            </w:r>
          </w:p>
          <w:p w14:paraId="000000A7">
            <w:pPr>
              <w:spacing w:after="0" w:line="259" w:lineRule="auto"/>
              <w:ind w:left="5" w:firstLine="0"/>
              <w:contextualSpacing w:val="0"/>
              <w:jc w:val="left"/>
            </w:pPr>
            <w:r>
              <w:rPr>
                <w:rtl w:val="0"/>
              </w:rPr>
              <w:t xml:space="preserve">аналитическую работу с детьми </w:t>
            </w:r>
          </w:p>
        </w:tc>
        <w:tc>
          <w:tcPr>
            <w:vMerge w:val="continue"/>
            <w:tcBorders>
              <w:top w:val="single" w:color="000000" w:sz="4" w:space="0"/>
              <w:left w:val="single" w:color="000000" w:sz="4" w:space="0"/>
              <w:bottom w:val="single" w:color="000000" w:sz="4" w:space="0"/>
              <w:right w:val="single" w:color="000000" w:sz="4" w:space="0"/>
            </w:tcBorders>
          </w:tcPr>
          <w:p w14:paraId="000000A8">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r>
      <w:tr w14:paraId="7F42C689">
        <w:tblPrEx>
          <w:tblCellMar>
            <w:top w:w="7" w:type="dxa"/>
            <w:left w:w="154" w:type="dxa"/>
            <w:bottom w:w="0" w:type="dxa"/>
            <w:right w:w="40" w:type="dxa"/>
          </w:tblCellMar>
        </w:tblPrEx>
        <w:trPr>
          <w:trHeight w:val="1700" w:hRule="atLeast"/>
        </w:trPr>
        <w:tc>
          <w:tcPr>
            <w:tcBorders>
              <w:top w:val="single" w:color="000000" w:sz="4" w:space="0"/>
              <w:left w:val="single" w:color="000000" w:sz="4" w:space="0"/>
              <w:bottom w:val="single" w:color="000000" w:sz="4" w:space="0"/>
              <w:right w:val="single" w:color="000000" w:sz="4" w:space="0"/>
            </w:tcBorders>
          </w:tcPr>
          <w:p w14:paraId="000000A9">
            <w:pPr>
              <w:spacing w:after="0" w:line="259" w:lineRule="auto"/>
              <w:ind w:right="9" w:firstLine="0"/>
              <w:contextualSpacing w:val="0"/>
              <w:jc w:val="left"/>
            </w:pPr>
            <w:r>
              <w:rPr>
                <w:rtl w:val="0"/>
              </w:rPr>
              <w:t xml:space="preserve">Основные методы и приѐмы по активизации деятельности детей к участию в предлагаемой деятельности </w:t>
            </w:r>
          </w:p>
        </w:tc>
        <w:tc>
          <w:tcPr>
            <w:tcBorders>
              <w:top w:val="single" w:color="000000" w:sz="4" w:space="0"/>
              <w:left w:val="single" w:color="000000" w:sz="4" w:space="0"/>
              <w:bottom w:val="single" w:color="000000" w:sz="4" w:space="0"/>
              <w:right w:val="single" w:color="000000" w:sz="4" w:space="0"/>
            </w:tcBorders>
          </w:tcPr>
          <w:p w14:paraId="000000AA">
            <w:pPr>
              <w:spacing w:after="0" w:line="259" w:lineRule="auto"/>
              <w:ind w:left="5" w:right="60" w:firstLine="0"/>
              <w:contextualSpacing w:val="0"/>
            </w:pPr>
            <w:r>
              <w:rPr>
                <w:rtl w:val="0"/>
              </w:rPr>
              <w:t xml:space="preserve">Адаптировать сценарии дел для своего отряда (с учѐтом регионального компонента и индивидуальных особенностей детей) </w:t>
            </w:r>
          </w:p>
        </w:tc>
        <w:tc>
          <w:tcPr>
            <w:vMerge w:val="continue"/>
            <w:tcBorders>
              <w:top w:val="single" w:color="000000" w:sz="4" w:space="0"/>
              <w:left w:val="single" w:color="000000" w:sz="4" w:space="0"/>
              <w:bottom w:val="single" w:color="000000" w:sz="4" w:space="0"/>
              <w:right w:val="single" w:color="000000" w:sz="4" w:space="0"/>
            </w:tcBorders>
          </w:tcPr>
          <w:p w14:paraId="000000AB">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r>
      <w:tr w14:paraId="4ADADA6D">
        <w:tblPrEx>
          <w:tblCellMar>
            <w:top w:w="7" w:type="dxa"/>
            <w:left w:w="154" w:type="dxa"/>
            <w:bottom w:w="0" w:type="dxa"/>
            <w:right w:w="40" w:type="dxa"/>
          </w:tblCellMar>
        </w:tblPrEx>
        <w:trPr>
          <w:trHeight w:val="1120" w:hRule="atLeast"/>
        </w:trPr>
        <w:tc>
          <w:tcPr>
            <w:tcBorders>
              <w:top w:val="single" w:color="000000" w:sz="4" w:space="0"/>
              <w:left w:val="single" w:color="000000" w:sz="4" w:space="0"/>
              <w:bottom w:val="single" w:color="000000" w:sz="4" w:space="0"/>
              <w:right w:val="single" w:color="000000" w:sz="4" w:space="0"/>
            </w:tcBorders>
          </w:tcPr>
          <w:p w14:paraId="000000AC">
            <w:pPr>
              <w:spacing w:after="0" w:line="259" w:lineRule="auto"/>
              <w:ind w:firstLine="0"/>
              <w:contextualSpacing w:val="0"/>
              <w:jc w:val="left"/>
            </w:pPr>
            <w:r>
              <w:rPr>
                <w:rtl w:val="0"/>
              </w:rPr>
              <w:t xml:space="preserve">Способы и приѐмы проведения с детьми анализа дня, дела, ситуации </w:t>
            </w:r>
          </w:p>
        </w:tc>
        <w:tc>
          <w:tcPr>
            <w:tcBorders>
              <w:top w:val="single" w:color="000000" w:sz="4" w:space="0"/>
              <w:left w:val="single" w:color="000000" w:sz="4" w:space="0"/>
              <w:bottom w:val="single" w:color="000000" w:sz="4" w:space="0"/>
              <w:right w:val="single" w:color="000000" w:sz="4" w:space="0"/>
            </w:tcBorders>
          </w:tcPr>
          <w:p w14:paraId="000000AD">
            <w:pPr>
              <w:spacing w:after="0" w:line="259" w:lineRule="auto"/>
              <w:ind w:left="5" w:firstLine="0"/>
              <w:contextualSpacing w:val="0"/>
              <w:jc w:val="left"/>
            </w:pPr>
            <w:r>
              <w:rPr>
                <w:rtl w:val="0"/>
              </w:rPr>
              <w:t xml:space="preserve">Проводить педагогический анализ </w:t>
            </w:r>
          </w:p>
        </w:tc>
        <w:tc>
          <w:tcPr>
            <w:vMerge w:val="restart"/>
            <w:tcBorders>
              <w:top w:val="nil"/>
              <w:left w:val="single" w:color="000000" w:sz="4" w:space="0"/>
              <w:bottom w:val="single" w:color="000000" w:sz="4" w:space="0"/>
              <w:right w:val="single" w:color="000000" w:sz="4" w:space="0"/>
            </w:tcBorders>
          </w:tcPr>
          <w:p w14:paraId="000000AE">
            <w:pPr>
              <w:spacing w:after="160" w:line="259" w:lineRule="auto"/>
              <w:ind w:firstLine="0"/>
              <w:contextualSpacing w:val="0"/>
              <w:jc w:val="left"/>
            </w:pPr>
          </w:p>
        </w:tc>
      </w:tr>
      <w:tr w14:paraId="7C16F90E">
        <w:tblPrEx>
          <w:tblCellMar>
            <w:top w:w="7" w:type="dxa"/>
            <w:left w:w="154" w:type="dxa"/>
            <w:bottom w:w="0" w:type="dxa"/>
            <w:right w:w="40" w:type="dxa"/>
          </w:tblCellMar>
        </w:tblPrEx>
        <w:trPr>
          <w:trHeight w:val="840" w:hRule="atLeast"/>
        </w:trPr>
        <w:tc>
          <w:tcPr>
            <w:tcBorders>
              <w:top w:val="single" w:color="000000" w:sz="4" w:space="0"/>
              <w:left w:val="single" w:color="000000" w:sz="4" w:space="0"/>
              <w:bottom w:val="single" w:color="000000" w:sz="4" w:space="0"/>
              <w:right w:val="single" w:color="000000" w:sz="4" w:space="0"/>
            </w:tcBorders>
          </w:tcPr>
          <w:p w14:paraId="000000AF">
            <w:pPr>
              <w:spacing w:after="0" w:line="259" w:lineRule="auto"/>
              <w:ind w:firstLine="0"/>
              <w:contextualSpacing w:val="0"/>
              <w:jc w:val="left"/>
            </w:pPr>
            <w:r>
              <w:rPr>
                <w:rtl w:val="0"/>
              </w:rPr>
              <w:t xml:space="preserve">Особенности взаимодействия с родителями детей </w:t>
            </w:r>
          </w:p>
        </w:tc>
        <w:tc>
          <w:tcPr>
            <w:tcBorders>
              <w:top w:val="single" w:color="000000" w:sz="4" w:space="0"/>
              <w:left w:val="single" w:color="000000" w:sz="4" w:space="0"/>
              <w:bottom w:val="single" w:color="000000" w:sz="4" w:space="0"/>
              <w:right w:val="single" w:color="000000" w:sz="4" w:space="0"/>
            </w:tcBorders>
          </w:tcPr>
          <w:p w14:paraId="000000B0">
            <w:pPr>
              <w:spacing w:after="0" w:line="259" w:lineRule="auto"/>
              <w:ind w:left="5" w:firstLine="0"/>
              <w:contextualSpacing w:val="0"/>
              <w:jc w:val="left"/>
            </w:pPr>
            <w:r>
              <w:rPr>
                <w:rtl w:val="0"/>
              </w:rPr>
              <w:t xml:space="preserve">Составлять сценарии дел </w:t>
            </w:r>
          </w:p>
        </w:tc>
        <w:tc>
          <w:tcPr>
            <w:vMerge w:val="continue"/>
            <w:tcBorders>
              <w:top w:val="nil"/>
              <w:left w:val="single" w:color="000000" w:sz="4" w:space="0"/>
              <w:bottom w:val="single" w:color="000000" w:sz="4" w:space="0"/>
              <w:right w:val="single" w:color="000000" w:sz="4" w:space="0"/>
            </w:tcBorders>
          </w:tcPr>
          <w:p w14:paraId="000000B1">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r>
      <w:tr w14:paraId="78F7048A">
        <w:tblPrEx>
          <w:tblCellMar>
            <w:top w:w="7" w:type="dxa"/>
            <w:left w:w="154" w:type="dxa"/>
            <w:bottom w:w="0" w:type="dxa"/>
            <w:right w:w="40" w:type="dxa"/>
          </w:tblCellMar>
        </w:tblPrEx>
        <w:trPr>
          <w:trHeight w:val="1420" w:hRule="atLeast"/>
        </w:trPr>
        <w:tc>
          <w:tcPr>
            <w:tcBorders>
              <w:top w:val="single" w:color="000000" w:sz="4" w:space="0"/>
              <w:left w:val="single" w:color="000000" w:sz="4" w:space="0"/>
              <w:bottom w:val="single" w:color="000000" w:sz="4" w:space="0"/>
              <w:right w:val="single" w:color="000000" w:sz="4" w:space="0"/>
            </w:tcBorders>
          </w:tcPr>
          <w:p w14:paraId="000000B2">
            <w:pPr>
              <w:spacing w:after="0" w:line="259" w:lineRule="auto"/>
              <w:ind w:right="120" w:firstLine="0"/>
              <w:contextualSpacing w:val="0"/>
            </w:pPr>
            <w:r>
              <w:rPr>
                <w:rtl w:val="0"/>
              </w:rPr>
              <w:t xml:space="preserve">Особенности работы с Государственными символами РФ, символикой лагеря и отряда </w:t>
            </w:r>
          </w:p>
        </w:tc>
        <w:tc>
          <w:tcPr>
            <w:tcBorders>
              <w:top w:val="single" w:color="000000" w:sz="4" w:space="0"/>
              <w:left w:val="single" w:color="000000" w:sz="4" w:space="0"/>
              <w:bottom w:val="single" w:color="000000" w:sz="4" w:space="0"/>
              <w:right w:val="single" w:color="000000" w:sz="4" w:space="0"/>
            </w:tcBorders>
          </w:tcPr>
          <w:p w14:paraId="000000B3">
            <w:pPr>
              <w:spacing w:after="0" w:line="259" w:lineRule="auto"/>
              <w:ind w:left="5" w:firstLine="0"/>
              <w:contextualSpacing w:val="0"/>
              <w:jc w:val="left"/>
            </w:pPr>
            <w:r>
              <w:rPr>
                <w:rtl w:val="0"/>
              </w:rPr>
              <w:t xml:space="preserve">Оперативно решать возникающие педагогические ситуации </w:t>
            </w:r>
          </w:p>
        </w:tc>
        <w:tc>
          <w:tcPr>
            <w:vMerge w:val="continue"/>
            <w:tcBorders>
              <w:top w:val="nil"/>
              <w:left w:val="single" w:color="000000" w:sz="4" w:space="0"/>
              <w:bottom w:val="single" w:color="000000" w:sz="4" w:space="0"/>
              <w:right w:val="single" w:color="000000" w:sz="4" w:space="0"/>
            </w:tcBorders>
          </w:tcPr>
          <w:p w14:paraId="000000B4">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r>
    </w:tbl>
    <w:p w14:paraId="000000B5">
      <w:pPr>
        <w:spacing w:after="111" w:line="259" w:lineRule="auto"/>
        <w:ind w:left="567" w:firstLine="0"/>
        <w:contextualSpacing w:val="0"/>
        <w:jc w:val="left"/>
      </w:pPr>
    </w:p>
    <w:p w14:paraId="000000B6">
      <w:pPr>
        <w:spacing w:after="330"/>
        <w:ind w:left="567" w:right="218" w:firstLine="0"/>
        <w:contextualSpacing w:val="0"/>
      </w:pPr>
      <w:r>
        <w:rPr>
          <w:rtl w:val="0"/>
        </w:rPr>
        <w:t xml:space="preserve">Образовательное направление информационно-методического обеспечения программы: </w:t>
      </w:r>
    </w:p>
    <w:p w14:paraId="000000B7">
      <w:pPr>
        <w:numPr>
          <w:ilvl w:val="0"/>
          <w:numId w:val="3"/>
        </w:numPr>
        <w:ind w:left="0" w:right="218" w:firstLine="0"/>
        <w:contextualSpacing w:val="0"/>
      </w:pPr>
      <w:r>
        <w:rPr>
          <w:rtl w:val="0"/>
        </w:rPr>
        <w:t xml:space="preserve">На установочном педагогическом совещании до начала смены происходит презентация программы: цель, задачи, предполагаемые результаты, категория участников и ключевые события смены. Важной частью является единое понимание педагогами смысловой составляющей смены, их готовность к реализации смены на качественном уровне. </w:t>
      </w:r>
    </w:p>
    <w:p w14:paraId="000000B8">
      <w:pPr>
        <w:numPr>
          <w:ilvl w:val="0"/>
          <w:numId w:val="3"/>
        </w:numPr>
        <w:ind w:left="0" w:right="218" w:firstLine="0"/>
        <w:contextualSpacing w:val="0"/>
      </w:pPr>
      <w:r>
        <w:rPr>
          <w:rtl w:val="0"/>
        </w:rPr>
        <w:t xml:space="preserve">Во время подготовки к реализации программы смены при необходимости проходят методические занятия по методам игровой диагностики, по особенностям коллективно-творческой деятельности и работе творческих и инициативных групп, мастер-классы по изготовлению «сюрпризок» и оформлению отрядных уголков, различные игропрактикумы, огоньки и другие дела и занятия с педагогическим коллективом. </w:t>
      </w:r>
    </w:p>
    <w:p w14:paraId="000000B9">
      <w:pPr>
        <w:numPr>
          <w:ilvl w:val="0"/>
          <w:numId w:val="3"/>
        </w:numPr>
        <w:spacing w:after="95"/>
        <w:ind w:left="0" w:right="218" w:firstLine="0"/>
        <w:contextualSpacing w:val="0"/>
      </w:pPr>
      <w:r>
        <w:rPr>
          <w:rtl w:val="0"/>
        </w:rPr>
        <w:t xml:space="preserve">Ежедневно на протяжении смены для педагогов проводятся планѐрки по анализу дня, деятельности в дне и планированию предстоящей деятельности. </w:t>
      </w:r>
    </w:p>
    <w:p w14:paraId="000000BA">
      <w:pPr>
        <w:numPr>
          <w:ilvl w:val="0"/>
          <w:numId w:val="3"/>
        </w:numPr>
        <w:spacing w:after="99"/>
        <w:ind w:left="0" w:right="218" w:firstLine="0"/>
        <w:contextualSpacing w:val="0"/>
      </w:pPr>
      <w:r>
        <w:rPr>
          <w:rtl w:val="0"/>
        </w:rPr>
        <w:t xml:space="preserve">По итогам организационного периода смены важен анализ адаптации и заинтересованности детского коллектива в предложенных делах и событиях смены, и при необходимости проводится корректировка содержания; выявляются потребности педагогов в получении знаний по определѐнным темам и проходят индивидуальные или групповые консультации. </w:t>
      </w:r>
    </w:p>
    <w:p w14:paraId="000000BB">
      <w:pPr>
        <w:numPr>
          <w:ilvl w:val="0"/>
          <w:numId w:val="3"/>
        </w:numPr>
        <w:spacing w:after="95"/>
        <w:ind w:left="0" w:right="218" w:firstLine="0"/>
        <w:contextualSpacing w:val="0"/>
      </w:pPr>
      <w:r>
        <w:rPr>
          <w:rtl w:val="0"/>
        </w:rPr>
        <w:t xml:space="preserve">На протяжении смены происходит сопровождение педагогов по реализации программы в форме консультаций и занятий по заявленным темам. </w:t>
      </w:r>
    </w:p>
    <w:p w14:paraId="000000BC">
      <w:pPr>
        <w:numPr>
          <w:ilvl w:val="0"/>
          <w:numId w:val="3"/>
        </w:numPr>
        <w:spacing w:after="287"/>
        <w:ind w:left="0" w:right="218" w:firstLine="0"/>
        <w:contextualSpacing w:val="0"/>
      </w:pPr>
      <w:r>
        <w:rPr>
          <w:rtl w:val="0"/>
        </w:rPr>
        <w:t xml:space="preserve">По итогам реализации смены проходит итоговое педагогическое совещание с анализом эффективности и результативности программы смены, выстраивание дальнейших перспектив, награждение педагогов. </w:t>
      </w:r>
    </w:p>
    <w:p w14:paraId="000000BD">
      <w:pPr>
        <w:pStyle w:val="2"/>
        <w:spacing w:after="256"/>
        <w:ind w:left="562"/>
        <w:contextualSpacing w:val="0"/>
      </w:pPr>
      <w:r>
        <w:rPr>
          <w:rtl w:val="0"/>
        </w:rPr>
        <w:t xml:space="preserve">Раздел VIII. Кадровое обеспечение программы </w:t>
      </w:r>
    </w:p>
    <w:p w14:paraId="000000BE">
      <w:pPr>
        <w:spacing w:after="267"/>
        <w:ind w:left="-15" w:right="218"/>
        <w:contextualSpacing w:val="0"/>
      </w:pPr>
      <w:r>
        <w:rPr>
          <w:rtl w:val="0"/>
        </w:rPr>
        <w:t xml:space="preserve">В реализации программы смены принимают участие педагоги МБОУ Ямашурминской СОШ. </w:t>
      </w:r>
    </w:p>
    <w:p w14:paraId="000000BF">
      <w:pPr>
        <w:spacing w:after="360"/>
        <w:ind w:left="-15" w:right="218"/>
        <w:contextualSpacing w:val="0"/>
      </w:pPr>
      <w:r>
        <w:rPr>
          <w:rtl w:val="0"/>
        </w:rPr>
        <w:t xml:space="preserve">Одно из важных условий реализации программы – самообучение и повышение квалификации педагогов, совместное участие в планировании смены с учѐтом регионального компонента: </w:t>
      </w:r>
    </w:p>
    <w:p w14:paraId="000000C0">
      <w:pPr>
        <w:spacing w:after="34"/>
        <w:ind w:left="567" w:right="846" w:firstLine="0"/>
        <w:contextualSpacing w:val="0"/>
      </w:pPr>
      <w:r>
        <w:rPr>
          <w:rtl w:val="0"/>
        </w:rPr>
        <w:t xml:space="preserve">- участие в краткосрочном обучении по подготовке к проведению смены;                </w:t>
      </w:r>
      <w:r>
        <w:rPr>
          <w:rFonts w:ascii="Calibri" w:hAnsi="Calibri" w:eastAsia="Calibri" w:cs="Calibri"/>
          <w:b/>
          <w:sz w:val="28"/>
          <w:szCs w:val="28"/>
          <w:rtl w:val="0"/>
        </w:rPr>
        <w:t xml:space="preserve">- </w:t>
      </w:r>
      <w:r>
        <w:rPr>
          <w:rtl w:val="0"/>
        </w:rPr>
        <w:t xml:space="preserve">участие в круглых столах и педагогических совещаниях; </w:t>
      </w:r>
    </w:p>
    <w:p w14:paraId="000000C1">
      <w:pPr>
        <w:spacing w:after="5"/>
        <w:ind w:right="846"/>
        <w:contextualSpacing w:val="0"/>
      </w:pPr>
      <w:r>
        <w:rPr>
          <w:rtl w:val="0"/>
        </w:rPr>
        <w:t xml:space="preserve"> - обмен опытом за счѐт взаимопосещений отрядных дел. </w:t>
      </w:r>
    </w:p>
    <w:p w14:paraId="000000C2">
      <w:pPr>
        <w:spacing w:after="0" w:line="259" w:lineRule="auto"/>
        <w:ind w:left="567" w:firstLine="0"/>
        <w:contextualSpacing w:val="0"/>
        <w:jc w:val="left"/>
      </w:pPr>
    </w:p>
    <w:p w14:paraId="000000C3">
      <w:pPr>
        <w:pStyle w:val="2"/>
        <w:ind w:left="942"/>
        <w:contextualSpacing w:val="0"/>
      </w:pPr>
      <w:r>
        <w:rPr>
          <w:rtl w:val="0"/>
        </w:rPr>
        <w:t xml:space="preserve">Раздел IX. Ресурсное обеспечение программы </w:t>
      </w:r>
    </w:p>
    <w:p w14:paraId="000000C4">
      <w:pPr>
        <w:spacing w:after="20"/>
        <w:ind w:left="221" w:right="218" w:firstLine="711"/>
        <w:contextualSpacing w:val="0"/>
      </w:pPr>
      <w:r>
        <w:rPr>
          <w:rtl w:val="0"/>
        </w:rPr>
        <w:t xml:space="preserve">Для реализации программы лагерь/школа должны быть оснащены следующим образом: </w:t>
      </w:r>
    </w:p>
    <w:p w14:paraId="000000C5">
      <w:pPr>
        <w:spacing w:after="4" w:line="267" w:lineRule="auto"/>
        <w:ind w:left="10" w:right="1001" w:hanging="10"/>
        <w:contextualSpacing w:val="0"/>
        <w:jc w:val="right"/>
      </w:pPr>
      <w:r>
        <w:rPr>
          <w:rtl w:val="0"/>
        </w:rPr>
        <w:t xml:space="preserve">Таблица №4 «Ресурсное обеспечение» </w:t>
      </w:r>
    </w:p>
    <w:p w14:paraId="000000C6">
      <w:pPr>
        <w:spacing w:after="0" w:line="259" w:lineRule="auto"/>
        <w:ind w:firstLine="0"/>
        <w:contextualSpacing w:val="0"/>
        <w:jc w:val="left"/>
      </w:pPr>
    </w:p>
    <w:tbl>
      <w:tblPr>
        <w:tblStyle w:val="20"/>
        <w:tblW w:w="9350" w:type="dxa"/>
        <w:tblInd w:w="115" w:type="dxa"/>
        <w:tblLayout w:type="fixed"/>
        <w:tblCellMar>
          <w:top w:w="54" w:type="dxa"/>
          <w:left w:w="110" w:type="dxa"/>
          <w:bottom w:w="0" w:type="dxa"/>
          <w:right w:w="45" w:type="dxa"/>
        </w:tblCellMar>
      </w:tblPr>
      <w:tblGrid>
        <w:gridCol w:w="2123"/>
        <w:gridCol w:w="7227"/>
      </w:tblGrid>
      <w:tr w14:paraId="5D295E2F">
        <w:tblPrEx>
          <w:tblCellMar>
            <w:top w:w="54" w:type="dxa"/>
            <w:left w:w="110" w:type="dxa"/>
            <w:bottom w:w="0" w:type="dxa"/>
            <w:right w:w="45" w:type="dxa"/>
          </w:tblCellMar>
        </w:tblPrEx>
        <w:trPr>
          <w:trHeight w:val="880" w:hRule="atLeast"/>
        </w:trPr>
        <w:tc>
          <w:tcPr>
            <w:vMerge w:val="restart"/>
            <w:tcBorders>
              <w:top w:val="single" w:color="000000" w:sz="4" w:space="0"/>
              <w:left w:val="single" w:color="000000" w:sz="4" w:space="0"/>
              <w:bottom w:val="single" w:color="000000" w:sz="4" w:space="0"/>
              <w:right w:val="single" w:color="000000" w:sz="4" w:space="0"/>
            </w:tcBorders>
          </w:tcPr>
          <w:p w14:paraId="000000C7">
            <w:pPr>
              <w:spacing w:after="0" w:line="259" w:lineRule="auto"/>
              <w:ind w:firstLine="0"/>
              <w:contextualSpacing w:val="0"/>
              <w:jc w:val="left"/>
            </w:pPr>
            <w:r>
              <w:rPr>
                <w:rtl w:val="0"/>
              </w:rPr>
              <w:t xml:space="preserve">Помещения, площадки </w:t>
            </w:r>
          </w:p>
        </w:tc>
        <w:tc>
          <w:tcPr>
            <w:tcBorders>
              <w:top w:val="single" w:color="000000" w:sz="4" w:space="0"/>
              <w:left w:val="single" w:color="000000" w:sz="4" w:space="0"/>
              <w:bottom w:val="single" w:color="000000" w:sz="4" w:space="0"/>
              <w:right w:val="single" w:color="000000" w:sz="4" w:space="0"/>
            </w:tcBorders>
          </w:tcPr>
          <w:p w14:paraId="000000C8">
            <w:pPr>
              <w:spacing w:after="0" w:line="259" w:lineRule="auto"/>
              <w:ind w:right="10" w:firstLine="0"/>
              <w:contextualSpacing w:val="0"/>
              <w:jc w:val="left"/>
            </w:pPr>
            <w:r>
              <w:rPr>
                <w:rtl w:val="0"/>
              </w:rPr>
              <w:t xml:space="preserve">помещения для отрядной деятельности с возможностью размещения и оформления отрядных уголков и стендов </w:t>
            </w:r>
          </w:p>
        </w:tc>
      </w:tr>
      <w:tr w14:paraId="45C6ADE8">
        <w:tblPrEx>
          <w:tblCellMar>
            <w:top w:w="54" w:type="dxa"/>
            <w:left w:w="110" w:type="dxa"/>
            <w:bottom w:w="0" w:type="dxa"/>
            <w:right w:w="45" w:type="dxa"/>
          </w:tblCellMar>
        </w:tblPrEx>
        <w:trPr>
          <w:trHeight w:val="880" w:hRule="atLeast"/>
        </w:trPr>
        <w:tc>
          <w:tcPr>
            <w:vMerge w:val="continue"/>
            <w:tcBorders>
              <w:top w:val="single" w:color="000000" w:sz="4" w:space="0"/>
              <w:left w:val="single" w:color="000000" w:sz="4" w:space="0"/>
              <w:bottom w:val="single" w:color="000000" w:sz="4" w:space="0"/>
              <w:right w:val="single" w:color="000000" w:sz="4" w:space="0"/>
            </w:tcBorders>
          </w:tcPr>
          <w:p w14:paraId="000000C9">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0CA">
            <w:pPr>
              <w:spacing w:after="0" w:line="259" w:lineRule="auto"/>
              <w:ind w:right="504" w:firstLine="0"/>
              <w:contextualSpacing w:val="0"/>
            </w:pPr>
            <w:r>
              <w:rPr>
                <w:rtl w:val="0"/>
              </w:rPr>
              <w:t xml:space="preserve">помещения для проведения отрядных и общелагерных дел с местами для сидения и без них (классные комнаты, спортивный зал) </w:t>
            </w:r>
          </w:p>
        </w:tc>
      </w:tr>
      <w:tr w14:paraId="18144190">
        <w:tblPrEx>
          <w:tblCellMar>
            <w:top w:w="54" w:type="dxa"/>
            <w:left w:w="110" w:type="dxa"/>
            <w:bottom w:w="0" w:type="dxa"/>
            <w:right w:w="45" w:type="dxa"/>
          </w:tblCellMar>
        </w:tblPrEx>
        <w:trPr>
          <w:trHeight w:val="640" w:hRule="atLeast"/>
        </w:trPr>
        <w:tc>
          <w:tcPr>
            <w:vMerge w:val="continue"/>
            <w:tcBorders>
              <w:top w:val="single" w:color="000000" w:sz="4" w:space="0"/>
              <w:left w:val="single" w:color="000000" w:sz="4" w:space="0"/>
              <w:bottom w:val="single" w:color="000000" w:sz="4" w:space="0"/>
              <w:right w:val="single" w:color="000000" w:sz="4" w:space="0"/>
            </w:tcBorders>
          </w:tcPr>
          <w:p w14:paraId="000000CB">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0CC">
            <w:pPr>
              <w:spacing w:after="0" w:line="259" w:lineRule="auto"/>
              <w:ind w:firstLine="0"/>
              <w:contextualSpacing w:val="0"/>
              <w:jc w:val="left"/>
            </w:pPr>
            <w:r>
              <w:rPr>
                <w:rtl w:val="0"/>
              </w:rPr>
              <w:t xml:space="preserve">Открытые  площадки с возможностью проведения отрядных и общелагерных дел (с местами для сидения и без них) </w:t>
            </w:r>
          </w:p>
        </w:tc>
      </w:tr>
      <w:tr w14:paraId="5D422515">
        <w:tblPrEx>
          <w:tblCellMar>
            <w:top w:w="54" w:type="dxa"/>
            <w:left w:w="110" w:type="dxa"/>
            <w:bottom w:w="0" w:type="dxa"/>
            <w:right w:w="45" w:type="dxa"/>
          </w:tblCellMar>
        </w:tblPrEx>
        <w:trPr>
          <w:trHeight w:val="840" w:hRule="atLeast"/>
        </w:trPr>
        <w:tc>
          <w:tcPr>
            <w:vMerge w:val="continue"/>
            <w:tcBorders>
              <w:top w:val="single" w:color="000000" w:sz="4" w:space="0"/>
              <w:left w:val="single" w:color="000000" w:sz="4" w:space="0"/>
              <w:bottom w:val="single" w:color="000000" w:sz="4" w:space="0"/>
              <w:right w:val="single" w:color="000000" w:sz="4" w:space="0"/>
            </w:tcBorders>
          </w:tcPr>
          <w:p w14:paraId="000000CD">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0CE">
            <w:pPr>
              <w:spacing w:after="0" w:line="259" w:lineRule="auto"/>
              <w:ind w:right="67" w:firstLine="0"/>
              <w:contextualSpacing w:val="0"/>
            </w:pPr>
            <w:r>
              <w:rPr>
                <w:rtl w:val="0"/>
              </w:rPr>
              <w:t xml:space="preserve">кабинет для проведения педагогических совещаний, сборов, размещения актуальной информации и плана на день для вожатых и других педагогов </w:t>
            </w:r>
          </w:p>
        </w:tc>
      </w:tr>
      <w:tr w14:paraId="023761D3">
        <w:tblPrEx>
          <w:tblCellMar>
            <w:top w:w="54" w:type="dxa"/>
            <w:left w:w="110" w:type="dxa"/>
            <w:bottom w:w="0" w:type="dxa"/>
            <w:right w:w="45" w:type="dxa"/>
          </w:tblCellMar>
        </w:tblPrEx>
        <w:trPr>
          <w:trHeight w:val="320" w:hRule="atLeast"/>
        </w:trPr>
        <w:tc>
          <w:tcPr>
            <w:vMerge w:val="continue"/>
            <w:tcBorders>
              <w:top w:val="single" w:color="000000" w:sz="4" w:space="0"/>
              <w:left w:val="single" w:color="000000" w:sz="4" w:space="0"/>
              <w:bottom w:val="single" w:color="000000" w:sz="4" w:space="0"/>
              <w:right w:val="single" w:color="000000" w:sz="4" w:space="0"/>
            </w:tcBorders>
          </w:tcPr>
          <w:p w14:paraId="000000CF">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0D0">
            <w:pPr>
              <w:spacing w:after="0" w:line="259" w:lineRule="auto"/>
              <w:ind w:firstLine="0"/>
              <w:contextualSpacing w:val="0"/>
              <w:jc w:val="left"/>
            </w:pPr>
            <w:r>
              <w:rPr>
                <w:rtl w:val="0"/>
              </w:rPr>
              <w:t xml:space="preserve">столовая) со всем необходимым оборудованием </w:t>
            </w:r>
          </w:p>
        </w:tc>
      </w:tr>
      <w:tr w14:paraId="4712EEDE">
        <w:tblPrEx>
          <w:tblCellMar>
            <w:top w:w="54" w:type="dxa"/>
            <w:left w:w="110" w:type="dxa"/>
            <w:bottom w:w="0" w:type="dxa"/>
            <w:right w:w="45" w:type="dxa"/>
          </w:tblCellMar>
        </w:tblPrEx>
        <w:trPr>
          <w:trHeight w:val="400" w:hRule="atLeast"/>
        </w:trPr>
        <w:tc>
          <w:tcPr>
            <w:vMerge w:val="continue"/>
            <w:tcBorders>
              <w:top w:val="single" w:color="000000" w:sz="4" w:space="0"/>
              <w:left w:val="single" w:color="000000" w:sz="4" w:space="0"/>
              <w:bottom w:val="single" w:color="000000" w:sz="4" w:space="0"/>
              <w:right w:val="single" w:color="000000" w:sz="4" w:space="0"/>
            </w:tcBorders>
          </w:tcPr>
          <w:p w14:paraId="000000D1">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0D2">
            <w:pPr>
              <w:spacing w:after="0" w:line="259" w:lineRule="auto"/>
              <w:ind w:firstLine="0"/>
              <w:contextualSpacing w:val="0"/>
              <w:jc w:val="left"/>
            </w:pPr>
            <w:r>
              <w:rPr>
                <w:rtl w:val="0"/>
              </w:rPr>
              <w:t xml:space="preserve">помещения для личной гигиены (туалеты) </w:t>
            </w:r>
          </w:p>
        </w:tc>
      </w:tr>
      <w:tr w14:paraId="59F5FE95">
        <w:tblPrEx>
          <w:tblCellMar>
            <w:top w:w="54" w:type="dxa"/>
            <w:left w:w="110" w:type="dxa"/>
            <w:bottom w:w="0" w:type="dxa"/>
            <w:right w:w="45" w:type="dxa"/>
          </w:tblCellMar>
        </w:tblPrEx>
        <w:trPr>
          <w:trHeight w:val="920" w:hRule="atLeast"/>
        </w:trPr>
        <w:tc>
          <w:tcPr>
            <w:vMerge w:val="restart"/>
            <w:tcBorders>
              <w:top w:val="single" w:color="000000" w:sz="4" w:space="0"/>
              <w:left w:val="single" w:color="000000" w:sz="4" w:space="0"/>
              <w:bottom w:val="single" w:color="000000" w:sz="4" w:space="0"/>
              <w:right w:val="single" w:color="000000" w:sz="4" w:space="0"/>
            </w:tcBorders>
          </w:tcPr>
          <w:p w14:paraId="000000D3">
            <w:pPr>
              <w:spacing w:after="0" w:line="259" w:lineRule="auto"/>
              <w:ind w:firstLine="0"/>
              <w:contextualSpacing w:val="0"/>
              <w:jc w:val="left"/>
            </w:pPr>
            <w:r>
              <w:rPr>
                <w:rtl w:val="0"/>
              </w:rPr>
              <w:t xml:space="preserve">Оборудование и инвентарь </w:t>
            </w:r>
          </w:p>
        </w:tc>
        <w:tc>
          <w:tcPr>
            <w:tcBorders>
              <w:top w:val="single" w:color="000000" w:sz="4" w:space="0"/>
              <w:left w:val="single" w:color="000000" w:sz="4" w:space="0"/>
              <w:bottom w:val="single" w:color="000000" w:sz="4" w:space="0"/>
              <w:right w:val="single" w:color="000000" w:sz="4" w:space="0"/>
            </w:tcBorders>
          </w:tcPr>
          <w:p w14:paraId="000000D4">
            <w:pPr>
              <w:spacing w:after="0" w:line="259" w:lineRule="auto"/>
              <w:ind w:right="59" w:firstLine="0"/>
              <w:contextualSpacing w:val="0"/>
            </w:pPr>
            <w:r>
              <w:rPr>
                <w:rtl w:val="0"/>
              </w:rPr>
              <w:t xml:space="preserve">аппаратура для общелагерных и отрядных мероприятий: колонки, микрофоны, стойки для микрофонов, проекторы и экраны, рабочие ноутбуки, флагшток для поднятия флага РФ </w:t>
            </w:r>
          </w:p>
        </w:tc>
      </w:tr>
      <w:tr w14:paraId="04B62220">
        <w:tblPrEx>
          <w:tblCellMar>
            <w:top w:w="54" w:type="dxa"/>
            <w:left w:w="110" w:type="dxa"/>
            <w:bottom w:w="0" w:type="dxa"/>
            <w:right w:w="45" w:type="dxa"/>
          </w:tblCellMar>
        </w:tblPrEx>
        <w:trPr>
          <w:trHeight w:val="440" w:hRule="atLeast"/>
        </w:trPr>
        <w:tc>
          <w:tcPr>
            <w:vMerge w:val="continue"/>
            <w:tcBorders>
              <w:top w:val="single" w:color="000000" w:sz="4" w:space="0"/>
              <w:left w:val="single" w:color="000000" w:sz="4" w:space="0"/>
              <w:bottom w:val="single" w:color="000000" w:sz="4" w:space="0"/>
              <w:right w:val="single" w:color="000000" w:sz="4" w:space="0"/>
            </w:tcBorders>
          </w:tcPr>
          <w:p w14:paraId="000000D5">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0D6">
            <w:pPr>
              <w:spacing w:after="0" w:line="259" w:lineRule="auto"/>
              <w:ind w:firstLine="0"/>
              <w:contextualSpacing w:val="0"/>
              <w:jc w:val="left"/>
            </w:pPr>
            <w:r>
              <w:rPr>
                <w:rtl w:val="0"/>
              </w:rPr>
              <w:t xml:space="preserve">столы/парты, стулья, скамейки/банкетки </w:t>
            </w:r>
          </w:p>
        </w:tc>
      </w:tr>
      <w:tr w14:paraId="6BBC9EA2">
        <w:tblPrEx>
          <w:tblCellMar>
            <w:top w:w="54" w:type="dxa"/>
            <w:left w:w="110" w:type="dxa"/>
            <w:bottom w:w="0" w:type="dxa"/>
            <w:right w:w="45" w:type="dxa"/>
          </w:tblCellMar>
        </w:tblPrEx>
        <w:trPr>
          <w:trHeight w:val="560" w:hRule="atLeast"/>
        </w:trPr>
        <w:tc>
          <w:tcPr>
            <w:vMerge w:val="continue"/>
            <w:tcBorders>
              <w:top w:val="single" w:color="000000" w:sz="4" w:space="0"/>
              <w:left w:val="single" w:color="000000" w:sz="4" w:space="0"/>
              <w:bottom w:val="single" w:color="000000" w:sz="4" w:space="0"/>
              <w:right w:val="single" w:color="000000" w:sz="4" w:space="0"/>
            </w:tcBorders>
          </w:tcPr>
          <w:p w14:paraId="000000D7">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0D8">
            <w:pPr>
              <w:spacing w:after="0" w:line="259" w:lineRule="auto"/>
              <w:ind w:right="45" w:firstLine="0"/>
              <w:contextualSpacing w:val="0"/>
            </w:pPr>
            <w:r>
              <w:rPr>
                <w:rtl w:val="0"/>
              </w:rPr>
              <w:t xml:space="preserve">Спортивный и игровой инвентарь, канцелярские принадлежности на каждый отряд </w:t>
            </w:r>
          </w:p>
        </w:tc>
      </w:tr>
      <w:tr w14:paraId="6AC1D6CE">
        <w:tblPrEx>
          <w:tblCellMar>
            <w:top w:w="54" w:type="dxa"/>
            <w:left w:w="110" w:type="dxa"/>
            <w:bottom w:w="0" w:type="dxa"/>
            <w:right w:w="45" w:type="dxa"/>
          </w:tblCellMar>
        </w:tblPrEx>
        <w:trPr>
          <w:trHeight w:val="560" w:hRule="atLeast"/>
        </w:trPr>
        <w:tc>
          <w:tcPr>
            <w:vMerge w:val="continue"/>
            <w:tcBorders>
              <w:top w:val="single" w:color="000000" w:sz="4" w:space="0"/>
              <w:left w:val="single" w:color="000000" w:sz="4" w:space="0"/>
              <w:bottom w:val="single" w:color="000000" w:sz="4" w:space="0"/>
              <w:right w:val="single" w:color="000000" w:sz="4" w:space="0"/>
            </w:tcBorders>
          </w:tcPr>
          <w:p w14:paraId="000000D9">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0DA">
            <w:pPr>
              <w:spacing w:after="0" w:line="259" w:lineRule="auto"/>
              <w:ind w:firstLine="0"/>
              <w:contextualSpacing w:val="0"/>
              <w:jc w:val="left"/>
            </w:pPr>
            <w:r>
              <w:rPr>
                <w:rtl w:val="0"/>
              </w:rPr>
              <w:t xml:space="preserve">аппаратура для работы педагогов: рабочие компьютеры, принтеры, флешки </w:t>
            </w:r>
          </w:p>
        </w:tc>
      </w:tr>
      <w:tr w14:paraId="0F9A79B1">
        <w:tblPrEx>
          <w:tblCellMar>
            <w:top w:w="54" w:type="dxa"/>
            <w:left w:w="110" w:type="dxa"/>
            <w:bottom w:w="0" w:type="dxa"/>
            <w:right w:w="45" w:type="dxa"/>
          </w:tblCellMar>
        </w:tblPrEx>
        <w:trPr>
          <w:trHeight w:val="560" w:hRule="atLeast"/>
        </w:trPr>
        <w:tc>
          <w:tcPr>
            <w:tcBorders>
              <w:top w:val="single" w:color="000000" w:sz="4" w:space="0"/>
              <w:left w:val="single" w:color="000000" w:sz="4" w:space="0"/>
              <w:bottom w:val="single" w:color="000000" w:sz="4" w:space="0"/>
              <w:right w:val="single" w:color="000000" w:sz="4" w:space="0"/>
            </w:tcBorders>
          </w:tcPr>
          <w:p w14:paraId="000000DB">
            <w:pPr>
              <w:spacing w:after="0" w:line="259" w:lineRule="auto"/>
              <w:ind w:firstLine="0"/>
              <w:contextualSpacing w:val="0"/>
              <w:jc w:val="left"/>
            </w:pPr>
            <w:r>
              <w:rPr>
                <w:rtl w:val="0"/>
              </w:rPr>
              <w:t xml:space="preserve">Другое </w:t>
            </w:r>
          </w:p>
        </w:tc>
        <w:tc>
          <w:tcPr>
            <w:tcBorders>
              <w:top w:val="single" w:color="000000" w:sz="4" w:space="0"/>
              <w:left w:val="single" w:color="000000" w:sz="4" w:space="0"/>
              <w:bottom w:val="single" w:color="000000" w:sz="4" w:space="0"/>
              <w:right w:val="single" w:color="000000" w:sz="4" w:space="0"/>
            </w:tcBorders>
          </w:tcPr>
          <w:p w14:paraId="000000DC">
            <w:pPr>
              <w:spacing w:after="0" w:line="259" w:lineRule="auto"/>
              <w:ind w:firstLine="0"/>
              <w:contextualSpacing w:val="0"/>
              <w:jc w:val="left"/>
            </w:pPr>
            <w:r>
              <w:rPr>
                <w:rtl w:val="0"/>
              </w:rPr>
              <w:t xml:space="preserve">при необходимости – костюмы, декорации </w:t>
            </w:r>
          </w:p>
        </w:tc>
      </w:tr>
    </w:tbl>
    <w:p w14:paraId="000000DD">
      <w:pPr>
        <w:spacing w:after="0" w:line="259" w:lineRule="auto"/>
        <w:ind w:firstLine="0"/>
        <w:contextualSpacing w:val="0"/>
        <w:jc w:val="left"/>
      </w:pPr>
    </w:p>
    <w:p w14:paraId="000000DE">
      <w:pPr>
        <w:spacing w:after="0" w:line="259" w:lineRule="auto"/>
        <w:ind w:firstLine="0"/>
        <w:contextualSpacing w:val="0"/>
        <w:jc w:val="left"/>
      </w:pPr>
      <w:r>
        <w:rPr>
          <w:rtl w:val="0"/>
        </w:rPr>
        <w:tab/>
      </w:r>
    </w:p>
    <w:p w14:paraId="000000DF">
      <w:pPr>
        <w:pStyle w:val="2"/>
        <w:spacing w:after="204"/>
        <w:ind w:left="1969" w:right="1737"/>
        <w:contextualSpacing w:val="0"/>
        <w:jc w:val="center"/>
      </w:pPr>
      <w:r>
        <w:rPr>
          <w:rtl w:val="0"/>
        </w:rPr>
        <w:t xml:space="preserve">Пояснительная записка смены пришкольного лагеря  </w:t>
      </w:r>
    </w:p>
    <w:p w14:paraId="000000E0">
      <w:pPr>
        <w:spacing w:after="204" w:line="259" w:lineRule="auto"/>
        <w:ind w:left="1969" w:right="1737" w:hanging="10"/>
        <w:contextualSpacing w:val="0"/>
        <w:jc w:val="center"/>
      </w:pPr>
      <w:r>
        <w:rPr>
          <w:b/>
          <w:rtl w:val="0"/>
        </w:rPr>
        <w:t xml:space="preserve">на базе МБОУ «Ямашурминской СОШ» </w:t>
      </w:r>
    </w:p>
    <w:p w14:paraId="000000E1">
      <w:pPr>
        <w:spacing w:after="263"/>
        <w:ind w:left="-15" w:right="218"/>
        <w:contextualSpacing w:val="0"/>
      </w:pPr>
      <w:r>
        <w:rPr>
          <w:rtl w:val="0"/>
        </w:rPr>
        <w:t xml:space="preserve">Программа смены предполагает подготовку и реализацию коллективного творческого дела, согласно всем шести этапам КТД (по И. П. Иванову): совместное создание взрослыми и детьми большого общего Праздника в рамках игровой модели смены. Данный подход позволяет соблюсти оптимальное соотношение видов деятельности, заранее придуманных и структурированных взрослыми, и произвольных активностей, что обеспечивает реализацию детских инициатив, творчества, идей и замыслов. </w:t>
      </w:r>
    </w:p>
    <w:p w14:paraId="000000E2">
      <w:pPr>
        <w:spacing w:after="264"/>
        <w:ind w:left="-15" w:right="1"/>
        <w:contextualSpacing w:val="0"/>
      </w:pPr>
      <w:r>
        <w:rPr>
          <w:rtl w:val="0"/>
        </w:rPr>
        <w:t xml:space="preserve">Смена в пришкольном лагере основывается на игровой модели «Путешествие в Страну Маленьких и Великих Открытий». Данная игровая модель обусловлена возрастной категорией детей-участников смены — 6-11 лет — и временными рамками (дети находятся в лагере не полный день). Для каждого дня придумывается целостный игровой сюжет, в соответствии с которым в каждом дне определены два ключевых дела — одно на уровне отряда и одно на уровне лагеря. Всѐ остальное время расписано с учѐтом режима, обязательно включает в себя утреннюю зарядку, подвижные игры и прогулки на свежем воздухе. В программу также добавлены экскурсии, посещение творческих студий, кванториумов, технопарков, музеев, библиотек, городских парков, кинотеатров, а также мероприятия, связанные с региональными компонентами и тематикой дня. </w:t>
      </w:r>
    </w:p>
    <w:p w14:paraId="000000E3">
      <w:pPr>
        <w:spacing w:after="18"/>
        <w:ind w:left="-15" w:right="218"/>
        <w:contextualSpacing w:val="0"/>
      </w:pPr>
      <w:r>
        <w:rPr>
          <w:rtl w:val="0"/>
        </w:rPr>
        <w:t xml:space="preserve">Ключевыми памятными датами, взятыми за основу смены в 2025 году, стали: Год защитника Отечества, </w:t>
      </w:r>
      <w:r>
        <w:rPr>
          <w:color w:val="000000"/>
          <w:rtl w:val="0"/>
        </w:rPr>
        <w:t xml:space="preserve">год </w:t>
      </w:r>
      <w:r>
        <w:rPr>
          <w:color w:val="000000"/>
          <w:shd w:val="clear" w:fill="FDFDFD"/>
          <w:rtl w:val="0"/>
        </w:rPr>
        <w:t>80 - летия Победы в Великой Отечественной войне 1941-1945годов</w:t>
      </w:r>
      <w:r>
        <w:rPr>
          <w:color w:val="000000"/>
          <w:rtl w:val="0"/>
        </w:rPr>
        <w:t>.</w:t>
      </w:r>
      <w:r>
        <w:rPr>
          <w:rtl w:val="0"/>
        </w:rPr>
        <w:t xml:space="preserve"> </w:t>
      </w:r>
    </w:p>
    <w:p w14:paraId="000000E4">
      <w:pPr>
        <w:spacing w:after="240" w:line="278" w:lineRule="auto"/>
        <w:ind w:left="-15" w:firstLine="567"/>
        <w:contextualSpacing w:val="0"/>
        <w:jc w:val="left"/>
      </w:pPr>
      <w:r>
        <w:rPr>
          <w:rtl w:val="0"/>
        </w:rPr>
        <w:t>При реализации программ летних смен учтены те памятные даты, государственные и национальные праздники Российской Федерации (Дни единых действий)</w:t>
      </w:r>
      <w:r>
        <w:rPr>
          <w:i/>
          <w:rtl w:val="0"/>
        </w:rPr>
        <w:t>,</w:t>
      </w:r>
      <w:r>
        <w:rPr>
          <w:rtl w:val="0"/>
        </w:rPr>
        <w:t xml:space="preserve"> которые выпадают в период реализации летней смены: </w:t>
      </w:r>
    </w:p>
    <w:p w14:paraId="000000E5">
      <w:pPr>
        <w:spacing w:after="162"/>
        <w:ind w:left="567" w:right="218" w:firstLine="0"/>
        <w:contextualSpacing w:val="0"/>
      </w:pPr>
      <w:r>
        <w:rPr>
          <w:rtl w:val="0"/>
        </w:rPr>
        <w:t xml:space="preserve">1 июня - День защиты детей; </w:t>
      </w:r>
    </w:p>
    <w:p w14:paraId="000000E6">
      <w:pPr>
        <w:spacing w:after="161"/>
        <w:ind w:left="567" w:right="218" w:firstLine="0"/>
        <w:contextualSpacing w:val="0"/>
      </w:pPr>
      <w:r>
        <w:rPr>
          <w:rtl w:val="0"/>
        </w:rPr>
        <w:t xml:space="preserve">6 июня - День русского языка; </w:t>
      </w:r>
    </w:p>
    <w:p w14:paraId="000000E7">
      <w:pPr>
        <w:spacing w:after="167"/>
        <w:ind w:left="567" w:right="218" w:firstLine="0"/>
        <w:contextualSpacing w:val="0"/>
      </w:pPr>
      <w:r>
        <w:rPr>
          <w:rtl w:val="0"/>
        </w:rPr>
        <w:t xml:space="preserve">12 июня - День России; </w:t>
      </w:r>
    </w:p>
    <w:p w14:paraId="000000E8">
      <w:pPr>
        <w:spacing w:after="367"/>
        <w:ind w:left="567" w:right="218" w:firstLine="0"/>
        <w:contextualSpacing w:val="0"/>
      </w:pPr>
      <w:r>
        <w:rPr>
          <w:rtl w:val="0"/>
        </w:rPr>
        <w:t xml:space="preserve">22 июня - День памяти и скорби. </w:t>
      </w:r>
    </w:p>
    <w:p w14:paraId="000000E9">
      <w:pPr>
        <w:spacing w:after="271"/>
        <w:ind w:left="-15" w:right="218"/>
        <w:contextualSpacing w:val="0"/>
      </w:pPr>
      <w:r>
        <w:rPr>
          <w:rtl w:val="0"/>
        </w:rPr>
        <w:t xml:space="preserve">Обязательной является работа с Государственными символами Российской Федерации и ценностными ориентирами – </w:t>
      </w:r>
      <w:r>
        <w:rPr>
          <w:i/>
          <w:rtl w:val="0"/>
        </w:rPr>
        <w:t>Родина, семья, команда, природа, познание, здоровье</w:t>
      </w:r>
      <w:r>
        <w:rPr>
          <w:rtl w:val="0"/>
        </w:rPr>
        <w:t xml:space="preserve">. Данная работа происходит за счѐт реализации ключевых дел смены, режимных моментов, игрового сюжета, разговора с детьми и собственного примера педагогического коллектива лагеря. </w:t>
      </w:r>
    </w:p>
    <w:p w14:paraId="000000EA">
      <w:pPr>
        <w:pStyle w:val="2"/>
        <w:spacing w:after="247"/>
        <w:ind w:left="562"/>
        <w:contextualSpacing w:val="0"/>
      </w:pPr>
      <w:r>
        <w:rPr>
          <w:rtl w:val="0"/>
        </w:rPr>
        <w:t xml:space="preserve">Игровая модель смены </w:t>
      </w:r>
    </w:p>
    <w:p w14:paraId="000000EB">
      <w:pPr>
        <w:spacing w:after="269"/>
        <w:ind w:left="-15" w:right="218"/>
        <w:contextualSpacing w:val="0"/>
      </w:pPr>
      <w:r>
        <w:rPr>
          <w:rtl w:val="0"/>
        </w:rPr>
        <w:t xml:space="preserve">В основе игровой модели смены лежит путешествие ребят в неизвестную Страну Маленьких и Великих Открытий (далее – Страна Открытий, Страна). Путешествовать по неизвестным местам возможно только сплочѐнной командой, поскольку жителям этой Страны требуется помощь. Поэтому задача ребят – создать такую команду, успешно пройти все испытания, составить карту Страны и таким образом помочь жителям сохранить их главные сокровища. </w:t>
      </w:r>
    </w:p>
    <w:p w14:paraId="000000EC">
      <w:pPr>
        <w:spacing w:after="221"/>
        <w:ind w:left="-15" w:right="218"/>
        <w:contextualSpacing w:val="0"/>
      </w:pPr>
      <w:r>
        <w:rPr>
          <w:rtl w:val="0"/>
        </w:rPr>
        <w:t xml:space="preserve">Каждый день начинается с нового открытия – новой локации Страны Открытий. Путешествовать по Стране и открывать тайны помогают еѐ невидимые жители, которые общаются с ребятами при помощи книги. Для педагога книга является инструментом поддержки игрового сюжета. От лица невидимых жителей педагог предлагает ребятам поучаствовать в том или ином событии, отвечает на их вопросы, даѐт подсказки в виде элементов карты Страны, по которой ребята путешествуют. </w:t>
      </w:r>
    </w:p>
    <w:p w14:paraId="000000ED">
      <w:pPr>
        <w:spacing w:after="208"/>
        <w:ind w:left="-15" w:right="218"/>
        <w:contextualSpacing w:val="0"/>
      </w:pPr>
      <w:r>
        <w:rPr>
          <w:rtl w:val="0"/>
        </w:rPr>
        <w:t xml:space="preserve">Погружение в игровую модель начинается с первых дней смены.  Ребята получают информацию о лагере, его территории, а также своей командой путешественников представляют творческую «визитку» и знакомятся с другими ребятами. По итогам первых двух дней смены ребята находят волшебную книгу, которая становится их гидом в путешествии. На первой странице книги они видят послание от жителей Страны, в котором ребят просят о помощи: «...для того, чтобы страна Маленьких и Великих Открытий существовала долго и о ней никто не забыл, а жители и их друзья были счастливы, необходимо раскрыть все еѐ тайны». Остальные страницы – чистые. Однако «волшебным образом» книга будет помогать ребятам общаться с жителями Страны. Этой книге можно задать вопрос, и она ответит, а может наоборот, сама дать небольшое задание или поручение, пригласить ребят в игру или на экскурсию, дать подсказки, которые направят ребят к разгадкам тайн. Чтобы путешествие было успешным, необходимо всем вместе договориться о правилах, которые нужно выполнять, и познакомиться с традициями Страны, в которую отправляются путешественники (тематический час отряда «Открывая страницы интересной книги», который проходит во второй день смены). </w:t>
      </w:r>
    </w:p>
    <w:p w14:paraId="000000EE">
      <w:pPr>
        <w:spacing w:after="232"/>
        <w:ind w:left="-15" w:right="218"/>
        <w:contextualSpacing w:val="0"/>
      </w:pPr>
      <w:r>
        <w:rPr>
          <w:rtl w:val="0"/>
        </w:rPr>
        <w:t xml:space="preserve">На протяжении основного периода смены ребята постепенно раскрывают тайны, знакомятся с играми, легендами, забавами, традициями, народными промыслами, узнают о величии природного и национального богатств Страны. </w:t>
      </w:r>
    </w:p>
    <w:p w14:paraId="000000EF">
      <w:pPr>
        <w:spacing w:after="220"/>
        <w:ind w:left="-15" w:right="218"/>
        <w:contextualSpacing w:val="0"/>
      </w:pPr>
      <w:r>
        <w:rPr>
          <w:rtl w:val="0"/>
        </w:rPr>
        <w:t xml:space="preserve">День летит за днѐм, и путешествие подходит к завершению. А с ним и вопросы: смогли ли ребята помочь жителям Страны Маленьких и Великих Открытий, получилось ли собрать карту этой страны, можно ли теперь назвать отряд настоящей командой? И что это за Страна, по которой они путешествовали столько дней? На эти вопросы ребята отвечают вместе со своим вожатым/учителем в рамках дел десятого тематического дня смены. Ребята ещѐ раз вспоминают, как и где они путешествовали, собирают части карты воедино и приходят к выводу, что всѐ это время путешествовали по родной России. А невидимые жители, которые оставляли им свои послания – это их друзья, их семьи и жители России. И вот, разгадав все тайны, которые скрывались в волшебной книге, ребята готовы к новым свершениям. </w:t>
      </w:r>
    </w:p>
    <w:p w14:paraId="000000F0">
      <w:pPr>
        <w:spacing w:after="279"/>
        <w:ind w:left="-15" w:right="218"/>
        <w:contextualSpacing w:val="0"/>
      </w:pPr>
      <w:r>
        <w:rPr>
          <w:rtl w:val="0"/>
        </w:rPr>
        <w:t xml:space="preserve">Ярким моментом завершения смены становится совместно организованный праздник. Подводя итоги смены, ребята вспоминают о своѐм удивительном путешествии, о знакомстве и общении с невидимыми жителями, о раскрытых тайнах и загадках, которые скрывала в себе волшебная книга, а также о совместном празднике. И чтобы всегда вспоминать и радоваться интересно прожитому лету, ребятам предлагается сделать афишу-коллаж, которую они разместят в классе в своѐм орлятском уголке. </w:t>
      </w:r>
    </w:p>
    <w:p w14:paraId="000000F1">
      <w:pPr>
        <w:pStyle w:val="2"/>
        <w:spacing w:after="294"/>
        <w:ind w:left="562"/>
        <w:contextualSpacing w:val="0"/>
      </w:pPr>
      <w:r>
        <w:rPr>
          <w:rtl w:val="0"/>
        </w:rPr>
        <w:t xml:space="preserve">Система мотивации и стимулирования детей </w:t>
      </w:r>
    </w:p>
    <w:p w14:paraId="000000F2">
      <w:pPr>
        <w:spacing w:after="280"/>
        <w:ind w:left="-15" w:right="218"/>
        <w:contextualSpacing w:val="0"/>
      </w:pPr>
      <w:r>
        <w:rPr>
          <w:rtl w:val="0"/>
        </w:rPr>
        <w:t xml:space="preserve">Главной мотивацией участия детей в игре-путешествии выступают элементы карты, которые отряд собирает на протяжении всей смены. По итогам путешествия ребята складывают их воедино. Ведения отдельной рейтинговой таблицы не требуется, так как деятельность отрядов не предполагает конкуренции. За участие в отдельных конкурсах, соревнованиях, играх отряды могут получать дипломы и грамоты, а при необходимости и возможности – сладкие призы. </w:t>
      </w:r>
    </w:p>
    <w:p w14:paraId="000000F3">
      <w:pPr>
        <w:pStyle w:val="2"/>
        <w:spacing w:after="294"/>
        <w:ind w:left="562"/>
        <w:contextualSpacing w:val="0"/>
      </w:pPr>
      <w:r>
        <w:rPr>
          <w:rtl w:val="0"/>
        </w:rPr>
        <w:t xml:space="preserve">Система самоуправления </w:t>
      </w:r>
    </w:p>
    <w:p w14:paraId="000000F4">
      <w:pPr>
        <w:spacing w:after="148"/>
        <w:ind w:left="-15" w:right="218"/>
        <w:contextualSpacing w:val="0"/>
      </w:pPr>
      <w:r>
        <w:rPr>
          <w:rtl w:val="0"/>
        </w:rPr>
        <w:t xml:space="preserve">В основу детского самоуправления поставлен деятельностно- ориентированный подход, при котором вначале педагог определяет объѐм деятельности, который следует разделить с ребятами, и лишь затем формируется детское сообщество, способное реализовывать эту деятельность совместно со взрослыми. </w:t>
      </w:r>
    </w:p>
    <w:p w14:paraId="000000F5">
      <w:pPr>
        <w:spacing w:after="209" w:line="259" w:lineRule="auto"/>
        <w:ind w:left="567" w:firstLine="0"/>
        <w:contextualSpacing w:val="0"/>
        <w:jc w:val="left"/>
      </w:pPr>
      <w:r>
        <w:rPr>
          <w:u w:val="single"/>
          <w:rtl w:val="0"/>
        </w:rPr>
        <w:t>Принципы детского самоуправления:</w:t>
      </w:r>
    </w:p>
    <w:p w14:paraId="000000F6">
      <w:pPr>
        <w:numPr>
          <w:ilvl w:val="0"/>
          <w:numId w:val="4"/>
        </w:numPr>
        <w:spacing w:after="186"/>
        <w:ind w:left="567" w:right="218" w:hanging="567"/>
        <w:contextualSpacing w:val="0"/>
      </w:pPr>
      <w:r>
        <w:rPr>
          <w:rtl w:val="0"/>
        </w:rPr>
        <w:t xml:space="preserve">добровольность; </w:t>
      </w:r>
    </w:p>
    <w:p w14:paraId="000000F7">
      <w:pPr>
        <w:numPr>
          <w:ilvl w:val="0"/>
          <w:numId w:val="4"/>
        </w:numPr>
        <w:spacing w:after="190"/>
        <w:ind w:left="567" w:right="218" w:hanging="567"/>
        <w:contextualSpacing w:val="0"/>
      </w:pPr>
      <w:r>
        <w:rPr>
          <w:rtl w:val="0"/>
        </w:rPr>
        <w:t xml:space="preserve">включѐнность в процесс самоуправления всех групп детей; </w:t>
      </w:r>
    </w:p>
    <w:p w14:paraId="000000F8">
      <w:pPr>
        <w:numPr>
          <w:ilvl w:val="0"/>
          <w:numId w:val="4"/>
        </w:numPr>
        <w:spacing w:after="188"/>
        <w:ind w:left="567" w:right="218" w:hanging="567"/>
        <w:contextualSpacing w:val="0"/>
      </w:pPr>
      <w:r>
        <w:rPr>
          <w:rtl w:val="0"/>
        </w:rPr>
        <w:t xml:space="preserve">приоритет развивающего начала для ребѐнка; </w:t>
      </w:r>
    </w:p>
    <w:p w14:paraId="000000F9">
      <w:pPr>
        <w:numPr>
          <w:ilvl w:val="0"/>
          <w:numId w:val="4"/>
        </w:numPr>
        <w:spacing w:after="249"/>
        <w:ind w:left="567" w:right="218" w:hanging="567"/>
        <w:contextualSpacing w:val="0"/>
      </w:pPr>
      <w:r>
        <w:rPr>
          <w:rtl w:val="0"/>
        </w:rPr>
        <w:t xml:space="preserve">повсеместное присутствие (участие ребѐнка в принятии всех решений, касающихся его, с учѐтом степени его социализации в коллективе, возрастных и психологических возможностей); </w:t>
      </w:r>
    </w:p>
    <w:p w14:paraId="000000FA">
      <w:pPr>
        <w:numPr>
          <w:ilvl w:val="0"/>
          <w:numId w:val="4"/>
        </w:numPr>
        <w:spacing w:after="222"/>
        <w:ind w:left="567" w:right="218" w:hanging="567"/>
        <w:contextualSpacing w:val="0"/>
      </w:pPr>
      <w:r>
        <w:rPr>
          <w:rtl w:val="0"/>
        </w:rPr>
        <w:t xml:space="preserve">доверие (предоставление детям большей свободы действий, увеличение зоны их ответственности); </w:t>
      </w:r>
    </w:p>
    <w:p w14:paraId="000000FB">
      <w:pPr>
        <w:numPr>
          <w:ilvl w:val="0"/>
          <w:numId w:val="4"/>
        </w:numPr>
        <w:spacing w:after="5"/>
        <w:ind w:left="567" w:right="218" w:hanging="567"/>
        <w:contextualSpacing w:val="0"/>
      </w:pPr>
      <w:r>
        <w:rPr>
          <w:rtl w:val="0"/>
        </w:rPr>
        <w:t xml:space="preserve">открытость, </w:t>
      </w:r>
      <w:r>
        <w:rPr>
          <w:rtl w:val="0"/>
        </w:rPr>
        <w:tab/>
      </w:r>
      <w:r>
        <w:rPr>
          <w:rtl w:val="0"/>
        </w:rPr>
        <w:t xml:space="preserve">честность </w:t>
      </w:r>
      <w:r>
        <w:rPr>
          <w:rtl w:val="0"/>
        </w:rPr>
        <w:tab/>
      </w:r>
      <w:r>
        <w:rPr>
          <w:rtl w:val="0"/>
        </w:rPr>
        <w:t xml:space="preserve">взрослых </w:t>
      </w:r>
      <w:r>
        <w:rPr>
          <w:rtl w:val="0"/>
        </w:rPr>
        <w:tab/>
      </w:r>
      <w:r>
        <w:rPr>
          <w:rtl w:val="0"/>
        </w:rPr>
        <w:t xml:space="preserve">в </w:t>
      </w:r>
      <w:r>
        <w:rPr>
          <w:rtl w:val="0"/>
        </w:rPr>
        <w:tab/>
      </w:r>
      <w:r>
        <w:rPr>
          <w:rtl w:val="0"/>
        </w:rPr>
        <w:t xml:space="preserve">общении </w:t>
      </w:r>
      <w:r>
        <w:rPr>
          <w:rtl w:val="0"/>
        </w:rPr>
        <w:tab/>
      </w:r>
      <w:r>
        <w:rPr>
          <w:rtl w:val="0"/>
        </w:rPr>
        <w:t xml:space="preserve">с </w:t>
      </w:r>
      <w:r>
        <w:rPr>
          <w:rtl w:val="0"/>
        </w:rPr>
        <w:tab/>
      </w:r>
      <w:r>
        <w:rPr>
          <w:rtl w:val="0"/>
        </w:rPr>
        <w:t xml:space="preserve">детьми </w:t>
      </w:r>
      <w:r>
        <w:rPr>
          <w:rtl w:val="0"/>
        </w:rPr>
        <w:tab/>
      </w:r>
      <w:r>
        <w:rPr>
          <w:rtl w:val="0"/>
        </w:rPr>
        <w:t xml:space="preserve">и </w:t>
      </w:r>
      <w:r>
        <w:rPr>
          <w:rtl w:val="0"/>
        </w:rPr>
        <w:tab/>
      </w:r>
      <w:r>
        <w:rPr>
          <w:rtl w:val="0"/>
        </w:rPr>
        <w:t xml:space="preserve">недопущение </w:t>
      </w:r>
    </w:p>
    <w:p w14:paraId="000000FC">
      <w:pPr>
        <w:spacing w:after="23" w:line="380" w:lineRule="auto"/>
        <w:ind w:left="552" w:right="1788" w:hanging="567"/>
        <w:contextualSpacing w:val="0"/>
      </w:pPr>
      <w:r>
        <w:rPr>
          <w:rtl w:val="0"/>
        </w:rPr>
        <w:t xml:space="preserve">использования детей в качестве инструмента достижения собственных целей; </w:t>
      </w:r>
      <w:r>
        <w:rPr>
          <w:sz w:val="28"/>
          <w:szCs w:val="28"/>
          <w:rtl w:val="0"/>
        </w:rPr>
        <w:t>-</w:t>
      </w:r>
      <w:r>
        <w:rPr>
          <w:rFonts w:ascii="Arial" w:hAnsi="Arial" w:eastAsia="Arial" w:cs="Arial"/>
          <w:sz w:val="28"/>
          <w:szCs w:val="28"/>
          <w:rtl w:val="0"/>
        </w:rPr>
        <w:tab/>
      </w:r>
      <w:r>
        <w:rPr>
          <w:rtl w:val="0"/>
        </w:rPr>
        <w:t xml:space="preserve">ориентация на результат. </w:t>
      </w:r>
    </w:p>
    <w:p w14:paraId="000000FD">
      <w:pPr>
        <w:spacing w:after="266"/>
        <w:ind w:left="-15" w:right="218"/>
        <w:contextualSpacing w:val="0"/>
      </w:pPr>
      <w:r>
        <w:rPr>
          <w:rtl w:val="0"/>
        </w:rPr>
        <w:t xml:space="preserve">Для оптимизации процесса детского самоуправления в смене предлагается ввести систему чередования творческих поручений (далее – ЧТП), основанную на двух простых правилах: «от меньшего к большему» и «от простого к сложному». Система ЧТП строится на разделении отряда на микрогруппы для выполнения творческих заданий и поручений, благодаря которым каждый ребѐнок сможет проявить свои способности в различных видах деятельности. Согласно игровой модели в начале смены ребята договариваются о том, как назвать отряд, что может быть представлено на эмблеме их отряда, предлагают варианты того, что может быть включено в творческую визитку. Дальше в играх на сплочение ребята принимают ответственность за свои решения и за решения команды. Попадая в Страну Маленьких и Великих Открытий, ребята знакомятся с правилами еѐ жителей, объединяются в микрогруппы для решения общих задач, которые им предлагают (здесь могут быть представлены как творческие, так и рутинные поручения, которые реализуются на протяжении смены). В завершение смены ребята берут на себя посильные роли в организации общего праздника. </w:t>
      </w:r>
    </w:p>
    <w:p w14:paraId="000000FE">
      <w:pPr>
        <w:spacing w:after="227"/>
        <w:ind w:left="-15" w:right="218"/>
        <w:contextualSpacing w:val="0"/>
      </w:pPr>
      <w:r>
        <w:rPr>
          <w:rtl w:val="0"/>
        </w:rPr>
        <w:t xml:space="preserve">Для решения задач, которые стоят перед ребятами, формируются микрогруппы по 3-5 человек. В процессе смены педагогу важно координировать формирование микрогрупп таким образом, чтобы каждый ребѐнок попробовал себя в разных ролях. </w:t>
      </w:r>
    </w:p>
    <w:p w14:paraId="000000FF">
      <w:pPr>
        <w:spacing w:after="274"/>
        <w:ind w:left="-15" w:right="218"/>
        <w:contextualSpacing w:val="0"/>
      </w:pPr>
      <w:r>
        <w:rPr>
          <w:rtl w:val="0"/>
        </w:rPr>
        <w:t xml:space="preserve">Таким образом, детское самоуправление проявляется в деятельности микрогрупп, посильной самостоятельности в принятии решений, выполнении тех или иных поручений и сопровождается взрослыми на протяжении всей смены. Примеры различных поручений представлены в сценариях ключевых дел смены. </w:t>
      </w:r>
    </w:p>
    <w:p w14:paraId="00000100">
      <w:pPr>
        <w:pStyle w:val="2"/>
        <w:spacing w:after="252"/>
        <w:ind w:left="562"/>
        <w:contextualSpacing w:val="0"/>
      </w:pPr>
      <w:r>
        <w:rPr>
          <w:rtl w:val="0"/>
        </w:rPr>
        <w:t xml:space="preserve">Содержание программы смены по периодам </w:t>
      </w:r>
    </w:p>
    <w:p w14:paraId="00000101">
      <w:pPr>
        <w:spacing w:after="225"/>
        <w:ind w:left="-15" w:right="218"/>
        <w:contextualSpacing w:val="0"/>
      </w:pPr>
      <w:r>
        <w:rPr>
          <w:rtl w:val="0"/>
        </w:rPr>
        <w:t xml:space="preserve">Содержание программы предполагает описание ключевых дел смены, которые рекомендованы к реализации, так как именно они поддерживают игровую модель. Педагогический коллектив лагеря может добавлять или разнообразить формы проводимых дел любого тематического дня при условии, что они будут представлены и реализованы в единой логике содержания всей программы и смысла игрового сюжета. </w:t>
      </w:r>
    </w:p>
    <w:p w14:paraId="00000102">
      <w:pPr>
        <w:spacing w:after="148"/>
        <w:ind w:left="-15" w:right="218"/>
        <w:contextualSpacing w:val="0"/>
      </w:pPr>
      <w:r>
        <w:rPr>
          <w:rtl w:val="0"/>
        </w:rPr>
        <w:t xml:space="preserve">Обязательным условием является неведение участников относительно ожидающих их событий: каждое утро, открывая новые страницы волшебной книги, ребята вместе со своим вожатым/учителем находят новые задания, подсказки и приглашение к продолжению путешествия в следующий тематический день. </w:t>
      </w:r>
    </w:p>
    <w:p w14:paraId="00000103">
      <w:pPr>
        <w:spacing w:line="315" w:lineRule="auto"/>
        <w:ind w:left="-15" w:right="218"/>
        <w:contextualSpacing w:val="0"/>
      </w:pPr>
      <w:r>
        <w:rPr>
          <w:b/>
          <w:i/>
          <w:rtl w:val="0"/>
        </w:rPr>
        <w:t xml:space="preserve">Организационный период </w:t>
      </w:r>
      <w:r>
        <w:rPr>
          <w:rtl w:val="0"/>
        </w:rPr>
        <w:t xml:space="preserve">– орлята собираются вместе после учебного года, чтобы познакомиться и интересно и познавательно провести время. </w:t>
      </w:r>
    </w:p>
    <w:p w14:paraId="00000104">
      <w:pPr>
        <w:spacing w:after="219"/>
        <w:ind w:left="567" w:right="218" w:firstLine="0"/>
        <w:contextualSpacing w:val="0"/>
      </w:pPr>
      <w:r>
        <w:rPr>
          <w:rtl w:val="0"/>
        </w:rPr>
        <w:t xml:space="preserve">Задачи организационного периода: </w:t>
      </w:r>
    </w:p>
    <w:p w14:paraId="00000105">
      <w:pPr>
        <w:numPr>
          <w:ilvl w:val="0"/>
          <w:numId w:val="5"/>
        </w:numPr>
        <w:spacing w:after="208"/>
        <w:ind w:left="0" w:right="218" w:firstLine="0"/>
        <w:contextualSpacing w:val="0"/>
      </w:pPr>
      <w:r>
        <w:rPr>
          <w:rtl w:val="0"/>
        </w:rPr>
        <w:t xml:space="preserve">адаптация участников смены, знакомство с правилами лагеря, распорядком дня; </w:t>
      </w:r>
    </w:p>
    <w:p w14:paraId="00000106">
      <w:pPr>
        <w:numPr>
          <w:ilvl w:val="0"/>
          <w:numId w:val="5"/>
        </w:numPr>
        <w:spacing w:after="175"/>
        <w:ind w:left="0" w:right="218" w:firstLine="0"/>
        <w:contextualSpacing w:val="0"/>
      </w:pPr>
      <w:r>
        <w:rPr>
          <w:rtl w:val="0"/>
        </w:rPr>
        <w:t xml:space="preserve">знакомство с территорией, историей и инфраструктурой лагеря; </w:t>
      </w:r>
    </w:p>
    <w:p w14:paraId="00000107">
      <w:pPr>
        <w:numPr>
          <w:ilvl w:val="0"/>
          <w:numId w:val="5"/>
        </w:numPr>
        <w:ind w:left="0" w:right="218" w:firstLine="0"/>
        <w:contextualSpacing w:val="0"/>
      </w:pPr>
      <w:r>
        <w:rPr>
          <w:rtl w:val="0"/>
        </w:rPr>
        <w:t xml:space="preserve">знакомство со всеми участниками смены в форме творческих визиток отрядов; </w:t>
      </w:r>
    </w:p>
    <w:p w14:paraId="00000108">
      <w:pPr>
        <w:numPr>
          <w:ilvl w:val="0"/>
          <w:numId w:val="5"/>
        </w:numPr>
        <w:spacing w:line="308" w:lineRule="auto"/>
        <w:ind w:left="0" w:right="218" w:firstLine="0"/>
        <w:contextualSpacing w:val="0"/>
      </w:pPr>
      <w:r>
        <w:rPr>
          <w:rtl w:val="0"/>
        </w:rPr>
        <w:t xml:space="preserve">знакомство с содержанием программы смены (ввод в игровой сюжет, информирование детей об их возможностях в смене). </w:t>
      </w:r>
    </w:p>
    <w:p w14:paraId="00000109">
      <w:pPr>
        <w:spacing w:line="314" w:lineRule="auto"/>
        <w:ind w:left="-15" w:right="218"/>
        <w:contextualSpacing w:val="0"/>
      </w:pPr>
      <w:r>
        <w:rPr>
          <w:b/>
          <w:i/>
          <w:rtl w:val="0"/>
        </w:rPr>
        <w:t xml:space="preserve">Основной период </w:t>
      </w:r>
      <w:r>
        <w:rPr>
          <w:rtl w:val="0"/>
        </w:rPr>
        <w:t xml:space="preserve">– орлята отправляются в путешествие по неизвестной стране, открывать которую им помогают невидимые жители. </w:t>
      </w:r>
    </w:p>
    <w:p w14:paraId="0000010A">
      <w:pPr>
        <w:spacing w:after="220"/>
        <w:ind w:left="567" w:right="218" w:firstLine="0"/>
        <w:contextualSpacing w:val="0"/>
      </w:pPr>
      <w:r>
        <w:rPr>
          <w:rtl w:val="0"/>
        </w:rPr>
        <w:t xml:space="preserve">Задачи основного периода: </w:t>
      </w:r>
    </w:p>
    <w:p w14:paraId="0000010B">
      <w:pPr>
        <w:numPr>
          <w:ilvl w:val="0"/>
          <w:numId w:val="5"/>
        </w:numPr>
        <w:spacing w:after="177" w:line="308" w:lineRule="auto"/>
        <w:ind w:left="0" w:right="218" w:firstLine="0"/>
        <w:contextualSpacing w:val="0"/>
      </w:pPr>
      <w:r>
        <w:rPr>
          <w:rtl w:val="0"/>
        </w:rPr>
        <w:t xml:space="preserve">знакомство с культурными традициями и национальными ценностями российского народа, изучение богатств нашей Родины; </w:t>
      </w:r>
    </w:p>
    <w:p w14:paraId="0000010C">
      <w:pPr>
        <w:numPr>
          <w:ilvl w:val="0"/>
          <w:numId w:val="5"/>
        </w:numPr>
        <w:spacing w:after="205"/>
        <w:ind w:left="0" w:right="218" w:firstLine="0"/>
        <w:contextualSpacing w:val="0"/>
      </w:pPr>
      <w:r>
        <w:rPr>
          <w:rtl w:val="0"/>
        </w:rPr>
        <w:t xml:space="preserve">поддержание благоприятного эмоционально-психологического климата; </w:t>
      </w:r>
    </w:p>
    <w:p w14:paraId="0000010D">
      <w:pPr>
        <w:numPr>
          <w:ilvl w:val="0"/>
          <w:numId w:val="5"/>
        </w:numPr>
        <w:spacing w:after="185" w:line="304" w:lineRule="auto"/>
        <w:ind w:left="0" w:right="218" w:firstLine="0"/>
        <w:contextualSpacing w:val="0"/>
      </w:pPr>
      <w:r>
        <w:rPr>
          <w:rtl w:val="0"/>
        </w:rPr>
        <w:t xml:space="preserve">создание условий для проявления каждым ребѐнком индивидуальности, его творческого и нравственного потенциала, активности и инициативы; </w:t>
      </w:r>
    </w:p>
    <w:p w14:paraId="0000010E">
      <w:pPr>
        <w:numPr>
          <w:ilvl w:val="0"/>
          <w:numId w:val="5"/>
        </w:numPr>
        <w:spacing w:after="189"/>
        <w:ind w:left="0" w:right="218" w:firstLine="0"/>
        <w:contextualSpacing w:val="0"/>
      </w:pPr>
      <w:r>
        <w:rPr>
          <w:rtl w:val="0"/>
        </w:rPr>
        <w:t xml:space="preserve">приобщение детей к здоровому образу жизни; </w:t>
      </w:r>
    </w:p>
    <w:p w14:paraId="0000010F">
      <w:pPr>
        <w:numPr>
          <w:ilvl w:val="0"/>
          <w:numId w:val="5"/>
        </w:numPr>
        <w:ind w:left="0" w:right="218" w:firstLine="0"/>
        <w:contextualSpacing w:val="0"/>
      </w:pPr>
      <w:r>
        <w:rPr>
          <w:rtl w:val="0"/>
        </w:rPr>
        <w:t xml:space="preserve">формирование норм взаимоотношений внутри коллектива. </w:t>
      </w:r>
    </w:p>
    <w:p w14:paraId="00000110">
      <w:pPr>
        <w:spacing w:line="314" w:lineRule="auto"/>
        <w:ind w:left="-15" w:right="218"/>
        <w:contextualSpacing w:val="0"/>
      </w:pPr>
      <w:r>
        <w:rPr>
          <w:b/>
          <w:i/>
          <w:rtl w:val="0"/>
        </w:rPr>
        <w:t xml:space="preserve">Итоговый период </w:t>
      </w:r>
      <w:r>
        <w:rPr>
          <w:rtl w:val="0"/>
        </w:rPr>
        <w:t xml:space="preserve">– орлята возвращаются из путешествия по неизвестной стране и подводят итоги. </w:t>
      </w:r>
    </w:p>
    <w:p w14:paraId="00000111">
      <w:pPr>
        <w:spacing w:after="220"/>
        <w:ind w:left="567" w:right="218" w:firstLine="0"/>
        <w:contextualSpacing w:val="0"/>
      </w:pPr>
      <w:r>
        <w:rPr>
          <w:rtl w:val="0"/>
        </w:rPr>
        <w:t xml:space="preserve">Задачи итогового периода: </w:t>
      </w:r>
    </w:p>
    <w:p w14:paraId="00000112">
      <w:pPr>
        <w:numPr>
          <w:ilvl w:val="0"/>
          <w:numId w:val="5"/>
        </w:numPr>
        <w:spacing w:after="216"/>
        <w:ind w:left="0" w:right="218" w:firstLine="0"/>
        <w:contextualSpacing w:val="0"/>
      </w:pPr>
      <w:r>
        <w:rPr>
          <w:rtl w:val="0"/>
        </w:rPr>
        <w:t xml:space="preserve">реализация ключевого события – большого совместного праздника, закрепляющего все этапы коллективно-творческого дела; </w:t>
      </w:r>
    </w:p>
    <w:p w14:paraId="00000113">
      <w:pPr>
        <w:numPr>
          <w:ilvl w:val="0"/>
          <w:numId w:val="5"/>
        </w:numPr>
        <w:spacing w:after="220"/>
        <w:ind w:left="0" w:right="218" w:firstLine="0"/>
        <w:contextualSpacing w:val="0"/>
      </w:pPr>
      <w:r>
        <w:rPr>
          <w:rtl w:val="0"/>
        </w:rPr>
        <w:t xml:space="preserve">поднятие самооценки каждого участника и значимости для него жизни в коллективе с помощью общественного признания его индивидуальных заслуг; </w:t>
      </w:r>
    </w:p>
    <w:p w14:paraId="00000114">
      <w:pPr>
        <w:numPr>
          <w:ilvl w:val="0"/>
          <w:numId w:val="5"/>
        </w:numPr>
        <w:spacing w:after="216"/>
        <w:ind w:left="0" w:right="218" w:firstLine="0"/>
        <w:contextualSpacing w:val="0"/>
      </w:pPr>
      <w:r>
        <w:rPr>
          <w:rtl w:val="0"/>
        </w:rPr>
        <w:t xml:space="preserve">награждение детей/отрядов за активное участие в программе лагеря, вручение благодарственных писем родителям и педагогам детей; </w:t>
      </w:r>
    </w:p>
    <w:p w14:paraId="00000115">
      <w:pPr>
        <w:numPr>
          <w:ilvl w:val="0"/>
          <w:numId w:val="5"/>
        </w:numPr>
        <w:ind w:left="0" w:right="218" w:firstLine="0"/>
        <w:contextualSpacing w:val="0"/>
      </w:pPr>
      <w:r>
        <w:rPr>
          <w:rtl w:val="0"/>
        </w:rPr>
        <w:t xml:space="preserve">подготовка детей к завершению смены, усиление контроля за жизнью и здоровьем детей. </w:t>
      </w:r>
    </w:p>
    <w:p w14:paraId="00000116">
      <w:pPr>
        <w:spacing w:after="292"/>
        <w:ind w:left="-15" w:right="218" w:firstLine="0"/>
        <w:contextualSpacing w:val="0"/>
      </w:pPr>
      <w:r>
        <w:rPr>
          <w:rtl w:val="0"/>
        </w:rPr>
        <w:t xml:space="preserve">Ежедневные мероприятия: </w:t>
      </w:r>
    </w:p>
    <w:p w14:paraId="00000117">
      <w:pPr>
        <w:numPr>
          <w:ilvl w:val="0"/>
          <w:numId w:val="6"/>
        </w:numPr>
        <w:spacing w:after="42"/>
        <w:ind w:left="720" w:right="218" w:hanging="360"/>
        <w:contextualSpacing w:val="0"/>
      </w:pPr>
      <w:r>
        <w:rPr>
          <w:rtl w:val="0"/>
        </w:rPr>
        <w:t xml:space="preserve">Утренняя зарядка (модуль «Здоровый образ жизни») </w:t>
      </w:r>
    </w:p>
    <w:p w14:paraId="00000118">
      <w:pPr>
        <w:numPr>
          <w:ilvl w:val="0"/>
          <w:numId w:val="6"/>
        </w:numPr>
        <w:spacing w:after="13" w:line="318" w:lineRule="auto"/>
        <w:ind w:left="720" w:right="218" w:hanging="360"/>
        <w:contextualSpacing w:val="0"/>
      </w:pPr>
      <w:r>
        <w:rPr>
          <w:rtl w:val="0"/>
        </w:rPr>
        <w:t xml:space="preserve">Торжественное поднятие флага и исполнение гимна Российской Федерации (модуль «Будущее России») </w:t>
      </w:r>
    </w:p>
    <w:p w14:paraId="00000119">
      <w:pPr>
        <w:numPr>
          <w:ilvl w:val="0"/>
          <w:numId w:val="6"/>
        </w:numPr>
        <w:spacing w:after="208" w:line="313" w:lineRule="auto"/>
        <w:ind w:left="720" w:right="218" w:hanging="360"/>
        <w:contextualSpacing w:val="0"/>
      </w:pPr>
      <w:r>
        <w:rPr>
          <w:rtl w:val="0"/>
        </w:rPr>
        <w:t xml:space="preserve">Подведение итогов дня и составление плана на следующий день (модуль «Работа с вожатыми») </w:t>
      </w:r>
    </w:p>
    <w:p w14:paraId="0000011A">
      <w:pPr>
        <w:spacing w:after="160" w:line="259" w:lineRule="auto"/>
        <w:ind w:firstLine="0"/>
        <w:contextualSpacing w:val="0"/>
        <w:jc w:val="left"/>
      </w:pPr>
    </w:p>
    <w:p w14:paraId="0000011B">
      <w:pPr>
        <w:spacing w:after="160" w:line="259" w:lineRule="auto"/>
        <w:ind w:firstLine="0"/>
        <w:contextualSpacing w:val="0"/>
        <w:jc w:val="left"/>
      </w:pPr>
    </w:p>
    <w:p w14:paraId="0000011C">
      <w:pPr>
        <w:spacing w:after="160" w:line="259" w:lineRule="auto"/>
        <w:ind w:firstLine="0"/>
        <w:contextualSpacing w:val="0"/>
        <w:jc w:val="left"/>
        <w:rPr>
          <w:b/>
        </w:rPr>
      </w:pPr>
    </w:p>
    <w:p w14:paraId="0000011D">
      <w:pPr>
        <w:spacing w:after="160" w:line="259" w:lineRule="auto"/>
        <w:ind w:firstLine="0"/>
        <w:contextualSpacing w:val="0"/>
        <w:jc w:val="left"/>
      </w:pPr>
      <w:r>
        <w:rPr>
          <w:b/>
          <w:rtl w:val="0"/>
        </w:rPr>
        <w:t>План-сетка смены «Содружество Орлят России» лагеря с дневным пребыванием при</w:t>
      </w:r>
    </w:p>
    <w:p w14:paraId="0000011E">
      <w:pPr>
        <w:spacing w:after="5"/>
        <w:ind w:left="360" w:right="218" w:firstLine="0"/>
        <w:contextualSpacing w:val="0"/>
        <w:jc w:val="center"/>
        <w:rPr>
          <w:b/>
        </w:rPr>
      </w:pPr>
      <w:r>
        <w:rPr>
          <w:b/>
          <w:rtl w:val="0"/>
        </w:rPr>
        <w:t>МБОУ  Ямашурминская СОШ с 27.05.2025 по 21.06.2025</w:t>
      </w:r>
    </w:p>
    <w:p w14:paraId="0000011F">
      <w:pPr>
        <w:spacing w:after="5"/>
        <w:ind w:left="360" w:right="218" w:firstLine="0"/>
        <w:contextualSpacing w:val="0"/>
        <w:jc w:val="center"/>
        <w:rPr>
          <w:b/>
        </w:rPr>
      </w:pPr>
    </w:p>
    <w:tbl>
      <w:tblPr>
        <w:tblStyle w:val="21"/>
        <w:tblW w:w="10776" w:type="dxa"/>
        <w:tblInd w:w="-311" w:type="dxa"/>
        <w:tblLayout w:type="fixed"/>
        <w:tblCellMar>
          <w:top w:w="51" w:type="dxa"/>
          <w:left w:w="115" w:type="dxa"/>
          <w:bottom w:w="0" w:type="dxa"/>
          <w:right w:w="55" w:type="dxa"/>
        </w:tblCellMar>
      </w:tblPr>
      <w:tblGrid>
        <w:gridCol w:w="1561"/>
        <w:gridCol w:w="2550"/>
        <w:gridCol w:w="2271"/>
        <w:gridCol w:w="4394"/>
      </w:tblGrid>
      <w:tr w14:paraId="62A9925B">
        <w:tblPrEx>
          <w:tblCellMar>
            <w:top w:w="51" w:type="dxa"/>
            <w:left w:w="115" w:type="dxa"/>
            <w:bottom w:w="0" w:type="dxa"/>
            <w:right w:w="55" w:type="dxa"/>
          </w:tblCellMar>
        </w:tblPrEx>
        <w:trPr>
          <w:trHeight w:val="820" w:hRule="atLeast"/>
        </w:trPr>
        <w:tc>
          <w:tcPr>
            <w:tcBorders>
              <w:top w:val="single" w:color="000000" w:sz="4" w:space="0"/>
              <w:left w:val="single" w:color="000000" w:sz="4" w:space="0"/>
              <w:bottom w:val="single" w:color="000000" w:sz="4" w:space="0"/>
              <w:right w:val="single" w:color="000000" w:sz="4" w:space="0"/>
            </w:tcBorders>
          </w:tcPr>
          <w:p w14:paraId="00000120">
            <w:pPr>
              <w:spacing w:after="0" w:line="259" w:lineRule="auto"/>
              <w:ind w:left="141" w:hanging="109"/>
              <w:contextualSpacing w:val="0"/>
              <w:jc w:val="center"/>
            </w:pPr>
            <w:r>
              <w:rPr>
                <w:rtl w:val="0"/>
              </w:rPr>
              <w:t xml:space="preserve">Дата проведения мероприятия </w:t>
            </w:r>
          </w:p>
        </w:tc>
        <w:tc>
          <w:tcPr>
            <w:tcBorders>
              <w:top w:val="single" w:color="000000" w:sz="4" w:space="0"/>
              <w:left w:val="single" w:color="000000" w:sz="4" w:space="0"/>
              <w:bottom w:val="single" w:color="000000" w:sz="4" w:space="0"/>
              <w:right w:val="single" w:color="000000" w:sz="4" w:space="0"/>
            </w:tcBorders>
          </w:tcPr>
          <w:p w14:paraId="00000121">
            <w:pPr>
              <w:spacing w:after="0" w:line="259" w:lineRule="auto"/>
              <w:ind w:firstLine="0"/>
              <w:contextualSpacing w:val="0"/>
              <w:jc w:val="center"/>
            </w:pPr>
            <w:r>
              <w:rPr>
                <w:rtl w:val="0"/>
              </w:rPr>
              <w:t xml:space="preserve">Формы ключевых событий и дел </w:t>
            </w:r>
          </w:p>
        </w:tc>
        <w:tc>
          <w:tcPr>
            <w:tcBorders>
              <w:top w:val="single" w:color="000000" w:sz="4" w:space="0"/>
              <w:left w:val="single" w:color="000000" w:sz="4" w:space="0"/>
              <w:bottom w:val="single" w:color="000000" w:sz="4" w:space="0"/>
              <w:right w:val="single" w:color="000000" w:sz="4" w:space="0"/>
            </w:tcBorders>
          </w:tcPr>
          <w:p w14:paraId="00000122">
            <w:pPr>
              <w:spacing w:after="0" w:line="259" w:lineRule="auto"/>
              <w:ind w:right="62" w:firstLine="0"/>
              <w:contextualSpacing w:val="0"/>
              <w:jc w:val="center"/>
            </w:pPr>
            <w:r>
              <w:rPr>
                <w:rtl w:val="0"/>
              </w:rPr>
              <w:t xml:space="preserve">Модули  </w:t>
            </w:r>
          </w:p>
        </w:tc>
        <w:tc>
          <w:tcPr>
            <w:tcBorders>
              <w:top w:val="single" w:color="000000" w:sz="4" w:space="0"/>
              <w:left w:val="single" w:color="000000" w:sz="4" w:space="0"/>
              <w:bottom w:val="single" w:color="000000" w:sz="4" w:space="0"/>
              <w:right w:val="single" w:color="000000" w:sz="4" w:space="0"/>
            </w:tcBorders>
          </w:tcPr>
          <w:p w14:paraId="00000123">
            <w:pPr>
              <w:spacing w:after="0" w:line="259" w:lineRule="auto"/>
              <w:ind w:right="57" w:firstLine="0"/>
              <w:contextualSpacing w:val="0"/>
              <w:jc w:val="center"/>
            </w:pPr>
            <w:r>
              <w:rPr>
                <w:rtl w:val="0"/>
              </w:rPr>
              <w:t xml:space="preserve">Краткое описание </w:t>
            </w:r>
          </w:p>
        </w:tc>
      </w:tr>
    </w:tbl>
    <w:p w14:paraId="00000124">
      <w:pPr>
        <w:spacing w:after="0" w:line="259" w:lineRule="auto"/>
        <w:ind w:left="-1416" w:right="11338" w:firstLine="0"/>
        <w:contextualSpacing w:val="0"/>
        <w:jc w:val="left"/>
      </w:pPr>
    </w:p>
    <w:tbl>
      <w:tblPr>
        <w:tblStyle w:val="22"/>
        <w:tblW w:w="10776" w:type="dxa"/>
        <w:tblInd w:w="-316" w:type="dxa"/>
        <w:tblLayout w:type="fixed"/>
        <w:tblCellMar>
          <w:top w:w="51" w:type="dxa"/>
          <w:left w:w="110" w:type="dxa"/>
          <w:bottom w:w="0" w:type="dxa"/>
          <w:right w:w="51" w:type="dxa"/>
        </w:tblCellMar>
      </w:tblPr>
      <w:tblGrid>
        <w:gridCol w:w="1531"/>
        <w:gridCol w:w="2518"/>
        <w:gridCol w:w="2423"/>
        <w:gridCol w:w="4304"/>
      </w:tblGrid>
      <w:tr w14:paraId="4AA289EF">
        <w:tblPrEx>
          <w:tblCellMar>
            <w:top w:w="51" w:type="dxa"/>
            <w:left w:w="110" w:type="dxa"/>
            <w:bottom w:w="0" w:type="dxa"/>
            <w:right w:w="51" w:type="dxa"/>
          </w:tblCellMar>
        </w:tblPrEx>
        <w:trPr>
          <w:trHeight w:val="4300" w:hRule="atLeast"/>
        </w:trPr>
        <w:tc>
          <w:tcPr>
            <w:vMerge w:val="restart"/>
            <w:tcBorders>
              <w:top w:val="single" w:color="000000" w:sz="4" w:space="0"/>
              <w:left w:val="single" w:color="000000" w:sz="4" w:space="0"/>
              <w:bottom w:val="single" w:color="000000" w:sz="4" w:space="0"/>
              <w:right w:val="single" w:color="000000" w:sz="4" w:space="0"/>
            </w:tcBorders>
          </w:tcPr>
          <w:p w14:paraId="00000125">
            <w:pPr>
              <w:spacing w:after="0" w:line="259" w:lineRule="auto"/>
              <w:ind w:left="141" w:firstLine="0"/>
              <w:contextualSpacing w:val="0"/>
              <w:jc w:val="left"/>
            </w:pPr>
            <w:r>
              <w:rPr>
                <w:rtl w:val="0"/>
              </w:rPr>
              <w:t xml:space="preserve">27 мая </w:t>
            </w:r>
          </w:p>
          <w:p w14:paraId="00000126">
            <w:pPr>
              <w:spacing w:after="0" w:line="238" w:lineRule="auto"/>
              <w:ind w:left="141" w:right="3" w:firstLine="0"/>
              <w:contextualSpacing w:val="0"/>
              <w:jc w:val="left"/>
            </w:pPr>
            <w:r>
              <w:rPr>
                <w:rtl w:val="0"/>
              </w:rPr>
              <w:t xml:space="preserve">Организацио нный период. </w:t>
            </w:r>
          </w:p>
          <w:p w14:paraId="00000127">
            <w:pPr>
              <w:spacing w:after="0" w:line="259" w:lineRule="auto"/>
              <w:ind w:left="141" w:firstLine="0"/>
              <w:contextualSpacing w:val="0"/>
              <w:jc w:val="left"/>
            </w:pPr>
            <w:r>
              <w:rPr>
                <w:rtl w:val="0"/>
              </w:rPr>
              <w:t xml:space="preserve">Формирован ие отрядов </w:t>
            </w:r>
          </w:p>
        </w:tc>
        <w:tc>
          <w:tcPr>
            <w:tcBorders>
              <w:top w:val="single" w:color="000000" w:sz="4" w:space="0"/>
              <w:left w:val="single" w:color="000000" w:sz="4" w:space="0"/>
              <w:bottom w:val="single" w:color="000000" w:sz="4" w:space="0"/>
              <w:right w:val="single" w:color="000000" w:sz="4" w:space="0"/>
            </w:tcBorders>
          </w:tcPr>
          <w:p w14:paraId="00000128">
            <w:pPr>
              <w:spacing w:after="0" w:line="259" w:lineRule="auto"/>
              <w:ind w:right="266" w:firstLine="0"/>
              <w:contextualSpacing w:val="0"/>
            </w:pPr>
            <w:r>
              <w:rPr>
                <w:rtl w:val="0"/>
              </w:rPr>
              <w:t xml:space="preserve">Игровой час «Играю я- играют друзья» (уровень отряда)  </w:t>
            </w:r>
          </w:p>
        </w:tc>
        <w:tc>
          <w:tcPr>
            <w:vMerge w:val="restart"/>
            <w:tcBorders>
              <w:top w:val="single" w:color="000000" w:sz="4" w:space="0"/>
              <w:left w:val="single" w:color="000000" w:sz="4" w:space="0"/>
              <w:bottom w:val="single" w:color="000000" w:sz="4" w:space="0"/>
              <w:right w:val="single" w:color="000000" w:sz="4" w:space="0"/>
            </w:tcBorders>
          </w:tcPr>
          <w:p w14:paraId="00000129">
            <w:pPr>
              <w:spacing w:after="0" w:line="259" w:lineRule="auto"/>
              <w:ind w:firstLine="0"/>
              <w:contextualSpacing w:val="0"/>
              <w:jc w:val="left"/>
            </w:pPr>
            <w:r>
              <w:rPr>
                <w:rtl w:val="0"/>
              </w:rPr>
              <w:t xml:space="preserve">Отрядная работа, самоуправление, здоровый образ жизни, будущее России, ключевые мероприятия, социальное партнерство, экскурсии </w:t>
            </w:r>
          </w:p>
        </w:tc>
        <w:tc>
          <w:tcPr>
            <w:tcBorders>
              <w:top w:val="single" w:color="000000" w:sz="4" w:space="0"/>
              <w:left w:val="single" w:color="000000" w:sz="4" w:space="0"/>
              <w:bottom w:val="single" w:color="000000" w:sz="4" w:space="0"/>
              <w:right w:val="single" w:color="000000" w:sz="4" w:space="0"/>
            </w:tcBorders>
          </w:tcPr>
          <w:p w14:paraId="0000012A">
            <w:pPr>
              <w:spacing w:after="0" w:line="325" w:lineRule="auto"/>
              <w:ind w:right="269" w:firstLine="0"/>
              <w:contextualSpacing w:val="0"/>
            </w:pPr>
            <w:r>
              <w:rPr>
                <w:rtl w:val="0"/>
              </w:rPr>
              <w:t>Включает в себя проведение игр или игровых программ на взаимодействие, командообразование, сплочение, выявление лидера, создание</w:t>
            </w:r>
          </w:p>
          <w:p w14:paraId="0000012B">
            <w:pPr>
              <w:spacing w:after="44" w:line="325" w:lineRule="auto"/>
              <w:ind w:firstLine="0"/>
              <w:contextualSpacing w:val="0"/>
              <w:jc w:val="left"/>
            </w:pPr>
            <w:r>
              <w:rPr>
                <w:rtl w:val="0"/>
              </w:rPr>
              <w:t xml:space="preserve">благоприятного эмоционального фона в коллективе; при необходимости игры на знакомство или закрепление имѐн. </w:t>
            </w:r>
          </w:p>
          <w:p w14:paraId="0000012C">
            <w:pPr>
              <w:spacing w:after="74" w:line="259" w:lineRule="auto"/>
              <w:ind w:firstLine="0"/>
              <w:contextualSpacing w:val="0"/>
              <w:jc w:val="left"/>
            </w:pPr>
            <w:r>
              <w:rPr>
                <w:rtl w:val="0"/>
              </w:rPr>
              <w:t xml:space="preserve">Ссылка на материалы дела: </w:t>
            </w:r>
          </w:p>
          <w:p w14:paraId="0000012D">
            <w:pPr>
              <w:spacing w:after="74" w:line="259" w:lineRule="auto"/>
              <w:ind w:firstLine="0"/>
              <w:contextualSpacing w:val="0"/>
              <w:jc w:val="left"/>
            </w:pPr>
            <w:r>
              <w:fldChar w:fldCharType="begin"/>
            </w:r>
            <w:r>
              <w:instrText xml:space="preserve"> HYPERLINK "https://disk.yandex.ru/i/LCD7UTT6EeASMg" \h </w:instrText>
            </w:r>
            <w:r>
              <w:fldChar w:fldCharType="separate"/>
            </w:r>
            <w:r>
              <w:rPr>
                <w:color w:val="0000FF"/>
                <w:u w:val="single"/>
                <w:rtl w:val="0"/>
              </w:rPr>
              <w:t>https://disk.yandex.ru/i/LCD7UTT6EeAS</w:t>
            </w:r>
            <w:r>
              <w:rPr>
                <w:color w:val="0000FF"/>
                <w:u w:val="single"/>
                <w:rtl w:val="0"/>
              </w:rPr>
              <w:fldChar w:fldCharType="end"/>
            </w:r>
          </w:p>
          <w:p w14:paraId="0000012E">
            <w:pPr>
              <w:spacing w:after="0" w:line="259" w:lineRule="auto"/>
              <w:ind w:firstLine="0"/>
              <w:contextualSpacing w:val="0"/>
              <w:jc w:val="left"/>
            </w:pPr>
            <w:r>
              <w:fldChar w:fldCharType="begin"/>
            </w:r>
            <w:r>
              <w:instrText xml:space="preserve"> HYPERLINK "https://disk.yandex.ru/i/LCD7UTT6EeASMg" \h </w:instrText>
            </w:r>
            <w:r>
              <w:fldChar w:fldCharType="separate"/>
            </w:r>
            <w:r>
              <w:rPr>
                <w:color w:val="0000FF"/>
                <w:u w:val="single"/>
                <w:rtl w:val="0"/>
              </w:rPr>
              <w:t>Mg</w:t>
            </w:r>
            <w:r>
              <w:rPr>
                <w:color w:val="0000FF"/>
                <w:u w:val="single"/>
                <w:rtl w:val="0"/>
              </w:rPr>
              <w:fldChar w:fldCharType="end"/>
            </w:r>
          </w:p>
        </w:tc>
      </w:tr>
      <w:tr w14:paraId="47164AA9">
        <w:tblPrEx>
          <w:tblCellMar>
            <w:top w:w="51" w:type="dxa"/>
            <w:left w:w="110" w:type="dxa"/>
            <w:bottom w:w="0" w:type="dxa"/>
            <w:right w:w="51" w:type="dxa"/>
          </w:tblCellMar>
        </w:tblPrEx>
        <w:trPr>
          <w:trHeight w:val="5080" w:hRule="atLeast"/>
        </w:trPr>
        <w:tc>
          <w:tcPr>
            <w:vMerge w:val="continue"/>
            <w:tcBorders>
              <w:top w:val="single" w:color="000000" w:sz="4" w:space="0"/>
              <w:left w:val="single" w:color="000000" w:sz="4" w:space="0"/>
              <w:bottom w:val="single" w:color="000000" w:sz="4" w:space="0"/>
              <w:right w:val="single" w:color="000000" w:sz="4" w:space="0"/>
            </w:tcBorders>
          </w:tcPr>
          <w:p w14:paraId="0000012F">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30">
            <w:pPr>
              <w:spacing w:after="0" w:line="327" w:lineRule="auto"/>
              <w:ind w:firstLine="0"/>
              <w:contextualSpacing w:val="0"/>
              <w:jc w:val="left"/>
            </w:pPr>
            <w:r>
              <w:rPr>
                <w:rtl w:val="0"/>
              </w:rPr>
              <w:t xml:space="preserve">Общий сбор участников </w:t>
            </w:r>
          </w:p>
          <w:p w14:paraId="00000131">
            <w:pPr>
              <w:spacing w:after="74" w:line="259" w:lineRule="auto"/>
              <w:ind w:firstLine="0"/>
              <w:contextualSpacing w:val="0"/>
              <w:jc w:val="left"/>
            </w:pPr>
            <w:r>
              <w:rPr>
                <w:rtl w:val="0"/>
              </w:rPr>
              <w:t xml:space="preserve">«Здравствуй, лагерь» </w:t>
            </w:r>
          </w:p>
          <w:p w14:paraId="00000132">
            <w:pPr>
              <w:spacing w:after="0" w:line="259" w:lineRule="auto"/>
              <w:ind w:firstLine="0"/>
              <w:contextualSpacing w:val="0"/>
            </w:pPr>
            <w:r>
              <w:rPr>
                <w:rtl w:val="0"/>
              </w:rPr>
              <w:t xml:space="preserve">(уровень лагеря) </w:t>
            </w:r>
          </w:p>
        </w:tc>
        <w:tc>
          <w:tcPr>
            <w:vMerge w:val="continue"/>
            <w:tcBorders>
              <w:top w:val="single" w:color="000000" w:sz="4" w:space="0"/>
              <w:left w:val="single" w:color="000000" w:sz="4" w:space="0"/>
              <w:bottom w:val="single" w:color="000000" w:sz="4" w:space="0"/>
              <w:right w:val="single" w:color="000000" w:sz="4" w:space="0"/>
            </w:tcBorders>
          </w:tcPr>
          <w:p w14:paraId="00000133">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34">
            <w:pPr>
              <w:spacing w:after="0" w:line="324" w:lineRule="auto"/>
              <w:ind w:right="35" w:firstLine="0"/>
              <w:contextualSpacing w:val="0"/>
              <w:jc w:val="left"/>
            </w:pPr>
            <w:r>
              <w:rPr>
                <w:rtl w:val="0"/>
              </w:rPr>
              <w:t xml:space="preserve">Официальный старт смены - открытие с поднятием государственного флага РФ и исполнением гимна РФ, творческим номером, приветственной речью начальника лагеря. Знакомство участников смены с территорией лагеря, основными правилами и распорядком дня, ключевыми людьми, к которым можно обращаться в течение смены. </w:t>
            </w:r>
          </w:p>
          <w:p w14:paraId="00000135">
            <w:pPr>
              <w:spacing w:after="74" w:line="259" w:lineRule="auto"/>
              <w:ind w:firstLine="0"/>
              <w:contextualSpacing w:val="0"/>
              <w:jc w:val="left"/>
            </w:pPr>
            <w:r>
              <w:rPr>
                <w:rtl w:val="0"/>
              </w:rPr>
              <w:t xml:space="preserve">Ссылка на материалы дела: </w:t>
            </w:r>
          </w:p>
          <w:p w14:paraId="00000136">
            <w:pPr>
              <w:spacing w:after="74" w:line="259" w:lineRule="auto"/>
              <w:ind w:firstLine="0"/>
              <w:contextualSpacing w:val="0"/>
              <w:jc w:val="left"/>
            </w:pPr>
            <w:r>
              <w:fldChar w:fldCharType="begin"/>
            </w:r>
            <w:r>
              <w:instrText xml:space="preserve"> HYPERLINK "https://disk.yandex.ru/i/VNVJHNYPrlA3iQ" \h </w:instrText>
            </w:r>
            <w:r>
              <w:fldChar w:fldCharType="separate"/>
            </w:r>
            <w:r>
              <w:rPr>
                <w:color w:val="0000FF"/>
                <w:u w:val="single"/>
                <w:rtl w:val="0"/>
              </w:rPr>
              <w:t>https://disk.yandex.ru/i/VNVJHNYPrlA3i</w:t>
            </w:r>
            <w:r>
              <w:rPr>
                <w:color w:val="0000FF"/>
                <w:u w:val="single"/>
                <w:rtl w:val="0"/>
              </w:rPr>
              <w:fldChar w:fldCharType="end"/>
            </w:r>
          </w:p>
          <w:p w14:paraId="00000137">
            <w:pPr>
              <w:spacing w:after="0" w:line="259" w:lineRule="auto"/>
              <w:ind w:firstLine="0"/>
              <w:contextualSpacing w:val="0"/>
              <w:jc w:val="left"/>
            </w:pPr>
            <w:r>
              <w:fldChar w:fldCharType="begin"/>
            </w:r>
            <w:r>
              <w:instrText xml:space="preserve"> HYPERLINK "https://disk.yandex.ru/i/VNVJHNYPrlA3iQ" \h </w:instrText>
            </w:r>
            <w:r>
              <w:fldChar w:fldCharType="separate"/>
            </w:r>
            <w:r>
              <w:rPr>
                <w:color w:val="0000FF"/>
                <w:u w:val="single"/>
                <w:rtl w:val="0"/>
              </w:rPr>
              <w:t>Q</w:t>
            </w:r>
            <w:r>
              <w:rPr>
                <w:color w:val="0000FF"/>
                <w:u w:val="single"/>
                <w:rtl w:val="0"/>
              </w:rPr>
              <w:fldChar w:fldCharType="end"/>
            </w:r>
          </w:p>
        </w:tc>
      </w:tr>
      <w:tr w14:paraId="0FB952E2">
        <w:tblPrEx>
          <w:tblCellMar>
            <w:top w:w="51" w:type="dxa"/>
            <w:left w:w="110" w:type="dxa"/>
            <w:bottom w:w="0" w:type="dxa"/>
            <w:right w:w="51" w:type="dxa"/>
          </w:tblCellMar>
        </w:tblPrEx>
        <w:trPr>
          <w:trHeight w:val="3460" w:hRule="atLeast"/>
        </w:trPr>
        <w:tc>
          <w:tcPr>
            <w:vMerge w:val="restart"/>
            <w:tcBorders>
              <w:top w:val="single" w:color="000000" w:sz="4" w:space="0"/>
              <w:left w:val="single" w:color="000000" w:sz="4" w:space="0"/>
              <w:bottom w:val="single" w:color="000000" w:sz="4" w:space="0"/>
              <w:right w:val="single" w:color="000000" w:sz="4" w:space="0"/>
            </w:tcBorders>
          </w:tcPr>
          <w:p w14:paraId="00000138">
            <w:pPr>
              <w:spacing w:after="0" w:line="259" w:lineRule="auto"/>
              <w:ind w:left="141" w:firstLine="0"/>
              <w:contextualSpacing w:val="0"/>
              <w:jc w:val="left"/>
            </w:pPr>
            <w:r>
              <w:rPr>
                <w:rtl w:val="0"/>
              </w:rPr>
              <w:t xml:space="preserve">28 мая </w:t>
            </w:r>
          </w:p>
          <w:p w14:paraId="00000139">
            <w:pPr>
              <w:spacing w:after="36" w:line="238" w:lineRule="auto"/>
              <w:ind w:left="141" w:firstLine="0"/>
              <w:contextualSpacing w:val="0"/>
              <w:jc w:val="left"/>
            </w:pPr>
            <w:r>
              <w:rPr>
                <w:rtl w:val="0"/>
              </w:rPr>
              <w:t>Погружение в игровой сюжет. День безопасност</w:t>
            </w:r>
          </w:p>
          <w:p w14:paraId="0000013A">
            <w:pPr>
              <w:spacing w:after="0" w:line="259" w:lineRule="auto"/>
              <w:ind w:left="141" w:firstLine="0"/>
              <w:contextualSpacing w:val="0"/>
              <w:jc w:val="left"/>
            </w:pPr>
            <w:r>
              <w:rPr>
                <w:rtl w:val="0"/>
              </w:rPr>
              <w:t xml:space="preserve">и </w:t>
            </w:r>
          </w:p>
        </w:tc>
        <w:tc>
          <w:tcPr>
            <w:tcBorders>
              <w:top w:val="single" w:color="000000" w:sz="4" w:space="0"/>
              <w:left w:val="single" w:color="000000" w:sz="4" w:space="0"/>
              <w:bottom w:val="single" w:color="000000" w:sz="4" w:space="0"/>
              <w:right w:val="single" w:color="000000" w:sz="4" w:space="0"/>
            </w:tcBorders>
          </w:tcPr>
          <w:p w14:paraId="0000013B">
            <w:pPr>
              <w:spacing w:after="45" w:line="236" w:lineRule="auto"/>
              <w:ind w:firstLine="0"/>
              <w:contextualSpacing w:val="0"/>
            </w:pPr>
            <w:r>
              <w:rPr>
                <w:rtl w:val="0"/>
              </w:rPr>
              <w:t xml:space="preserve">Творческая встреча орлят «Знакомьтесь, </w:t>
            </w:r>
          </w:p>
          <w:p w14:paraId="0000013C">
            <w:pPr>
              <w:spacing w:after="0" w:line="337" w:lineRule="auto"/>
              <w:ind w:right="1735" w:firstLine="0"/>
              <w:contextualSpacing w:val="0"/>
              <w:jc w:val="left"/>
            </w:pPr>
            <w:r>
              <w:rPr>
                <w:rtl w:val="0"/>
              </w:rPr>
              <w:t xml:space="preserve">это - мы!»  </w:t>
            </w:r>
          </w:p>
          <w:p w14:paraId="0000013D">
            <w:pPr>
              <w:spacing w:after="0" w:line="259" w:lineRule="auto"/>
              <w:ind w:firstLine="0"/>
              <w:contextualSpacing w:val="0"/>
            </w:pPr>
            <w:r>
              <w:rPr>
                <w:rtl w:val="0"/>
              </w:rPr>
              <w:t xml:space="preserve">(уровень лагеря) </w:t>
            </w:r>
          </w:p>
        </w:tc>
        <w:tc>
          <w:tcPr>
            <w:vMerge w:val="restart"/>
            <w:tcBorders>
              <w:top w:val="single" w:color="000000" w:sz="4" w:space="0"/>
              <w:left w:val="single" w:color="000000" w:sz="4" w:space="0"/>
              <w:bottom w:val="single" w:color="000000" w:sz="4" w:space="0"/>
              <w:right w:val="single" w:color="000000" w:sz="4" w:space="0"/>
            </w:tcBorders>
          </w:tcPr>
          <w:p w14:paraId="0000013E">
            <w:pPr>
              <w:spacing w:after="0" w:line="259" w:lineRule="auto"/>
              <w:ind w:right="23" w:firstLine="0"/>
              <w:contextualSpacing w:val="0"/>
              <w:jc w:val="left"/>
            </w:pPr>
            <w:r>
              <w:rPr>
                <w:rtl w:val="0"/>
              </w:rPr>
              <w:t xml:space="preserve">Отрядная работа, самоуправление, работа с вожатыми, организация предметно-эстетической среды, ключевые мероприятия, профилактика и безопасность, </w:t>
            </w:r>
          </w:p>
        </w:tc>
        <w:tc>
          <w:tcPr>
            <w:tcBorders>
              <w:top w:val="single" w:color="000000" w:sz="4" w:space="0"/>
              <w:left w:val="single" w:color="000000" w:sz="4" w:space="0"/>
              <w:bottom w:val="single" w:color="000000" w:sz="4" w:space="0"/>
              <w:right w:val="single" w:color="000000" w:sz="4" w:space="0"/>
            </w:tcBorders>
            <w:vAlign w:val="center"/>
          </w:tcPr>
          <w:p w14:paraId="0000013F">
            <w:pPr>
              <w:spacing w:after="0" w:line="259" w:lineRule="auto"/>
              <w:ind w:firstLine="0"/>
              <w:contextualSpacing w:val="0"/>
              <w:jc w:val="left"/>
            </w:pPr>
            <w:r>
              <w:rPr>
                <w:rtl w:val="0"/>
              </w:rPr>
              <w:t xml:space="preserve">Знакомство отрядов друг с другом, творческая презентация визиток, названий и девизов; знакомство с творческой визиткой «вожатского» отряда - коллективом учителей, педагогов, наставников- старшеклассников. Ссылка на материалы дела: </w:t>
            </w:r>
            <w:r>
              <w:fldChar w:fldCharType="begin"/>
            </w:r>
            <w:r>
              <w:instrText xml:space="preserve"> HYPERLINK "https://disk.yandex.ru/i/0UqXS4_n4omtsg" \h </w:instrText>
            </w:r>
            <w:r>
              <w:fldChar w:fldCharType="separate"/>
            </w:r>
            <w:r>
              <w:rPr>
                <w:color w:val="0000FF"/>
                <w:u w:val="single"/>
                <w:rtl w:val="0"/>
              </w:rPr>
              <w:t>https://disk.yandex.ru/i/0UqXS4 n4omtsg</w:t>
            </w:r>
            <w:r>
              <w:rPr>
                <w:color w:val="0000FF"/>
                <w:u w:val="single"/>
                <w:rtl w:val="0"/>
              </w:rPr>
              <w:fldChar w:fldCharType="end"/>
            </w:r>
          </w:p>
        </w:tc>
      </w:tr>
      <w:tr w14:paraId="36C8F13E">
        <w:tblPrEx>
          <w:tblCellMar>
            <w:top w:w="51" w:type="dxa"/>
            <w:left w:w="110" w:type="dxa"/>
            <w:bottom w:w="0" w:type="dxa"/>
            <w:right w:w="51" w:type="dxa"/>
          </w:tblCellMar>
        </w:tblPrEx>
        <w:trPr>
          <w:trHeight w:val="1500" w:hRule="atLeast"/>
        </w:trPr>
        <w:tc>
          <w:tcPr>
            <w:vMerge w:val="continue"/>
            <w:tcBorders>
              <w:top w:val="single" w:color="000000" w:sz="4" w:space="0"/>
              <w:left w:val="single" w:color="000000" w:sz="4" w:space="0"/>
              <w:bottom w:val="single" w:color="000000" w:sz="4" w:space="0"/>
              <w:right w:val="single" w:color="000000" w:sz="4" w:space="0"/>
            </w:tcBorders>
          </w:tcPr>
          <w:p w14:paraId="00000140">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41">
            <w:pPr>
              <w:spacing w:after="0" w:line="259" w:lineRule="auto"/>
              <w:ind w:right="217" w:firstLine="0"/>
              <w:contextualSpacing w:val="0"/>
            </w:pPr>
            <w:r>
              <w:rPr>
                <w:rtl w:val="0"/>
              </w:rPr>
              <w:t xml:space="preserve">Тематический час «Открывая страницы интересной книги» (уровень отряда) </w:t>
            </w:r>
          </w:p>
        </w:tc>
        <w:tc>
          <w:tcPr>
            <w:vMerge w:val="continue"/>
            <w:tcBorders>
              <w:top w:val="single" w:color="000000" w:sz="4" w:space="0"/>
              <w:left w:val="single" w:color="000000" w:sz="4" w:space="0"/>
              <w:bottom w:val="single" w:color="000000" w:sz="4" w:space="0"/>
              <w:right w:val="single" w:color="000000" w:sz="4" w:space="0"/>
            </w:tcBorders>
          </w:tcPr>
          <w:p w14:paraId="00000142">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43">
            <w:pPr>
              <w:spacing w:after="0" w:line="259" w:lineRule="auto"/>
              <w:ind w:firstLine="0"/>
              <w:contextualSpacing w:val="0"/>
              <w:jc w:val="left"/>
            </w:pPr>
            <w:r>
              <w:rPr>
                <w:rtl w:val="0"/>
              </w:rPr>
              <w:t xml:space="preserve">Презентация волшебной книги, открыв которую ребята видят послание от жителей неизвестной страны. «Жители» знакомят детей с правилами, которые </w:t>
            </w:r>
          </w:p>
        </w:tc>
      </w:tr>
    </w:tbl>
    <w:p w14:paraId="00000144">
      <w:pPr>
        <w:spacing w:after="0" w:line="259" w:lineRule="auto"/>
        <w:ind w:left="-1416" w:right="11338" w:firstLine="0"/>
        <w:contextualSpacing w:val="0"/>
        <w:jc w:val="left"/>
      </w:pPr>
    </w:p>
    <w:tbl>
      <w:tblPr>
        <w:tblStyle w:val="23"/>
        <w:tblW w:w="10776" w:type="dxa"/>
        <w:tblInd w:w="-316" w:type="dxa"/>
        <w:tblLayout w:type="fixed"/>
        <w:tblCellMar>
          <w:top w:w="47" w:type="dxa"/>
          <w:left w:w="110" w:type="dxa"/>
          <w:bottom w:w="0" w:type="dxa"/>
          <w:right w:w="48" w:type="dxa"/>
        </w:tblCellMar>
      </w:tblPr>
      <w:tblGrid>
        <w:gridCol w:w="1561"/>
        <w:gridCol w:w="2550"/>
        <w:gridCol w:w="2271"/>
        <w:gridCol w:w="4394"/>
      </w:tblGrid>
      <w:tr w14:paraId="1E061EEF">
        <w:tblPrEx>
          <w:tblCellMar>
            <w:top w:w="47" w:type="dxa"/>
            <w:left w:w="110" w:type="dxa"/>
            <w:bottom w:w="0" w:type="dxa"/>
            <w:right w:w="48" w:type="dxa"/>
          </w:tblCellMar>
        </w:tblPrEx>
        <w:trPr>
          <w:trHeight w:val="2260" w:hRule="atLeast"/>
        </w:trPr>
        <w:tc>
          <w:tcPr>
            <w:vMerge w:val="restart"/>
            <w:tcBorders>
              <w:top w:val="single" w:color="000000" w:sz="4" w:space="0"/>
              <w:left w:val="single" w:color="000000" w:sz="4" w:space="0"/>
              <w:bottom w:val="single" w:color="000000" w:sz="4" w:space="0"/>
              <w:right w:val="single" w:color="000000" w:sz="4" w:space="0"/>
            </w:tcBorders>
          </w:tcPr>
          <w:p w14:paraId="00000145">
            <w:pPr>
              <w:spacing w:after="160" w:line="259" w:lineRule="auto"/>
              <w:ind w:left="141"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46">
            <w:pPr>
              <w:spacing w:after="0" w:line="259" w:lineRule="auto"/>
              <w:ind w:firstLine="0"/>
              <w:contextualSpacing w:val="0"/>
              <w:jc w:val="left"/>
            </w:pPr>
          </w:p>
        </w:tc>
        <w:tc>
          <w:tcPr>
            <w:vMerge w:val="restart"/>
            <w:tcBorders>
              <w:top w:val="single" w:color="000000" w:sz="4" w:space="0"/>
              <w:left w:val="single" w:color="000000" w:sz="4" w:space="0"/>
              <w:bottom w:val="single" w:color="000000" w:sz="4" w:space="0"/>
              <w:right w:val="single" w:color="000000" w:sz="4" w:space="0"/>
            </w:tcBorders>
          </w:tcPr>
          <w:p w14:paraId="00000147">
            <w:pPr>
              <w:spacing w:after="16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48">
            <w:pPr>
              <w:spacing w:after="17" w:line="324" w:lineRule="auto"/>
              <w:ind w:right="11" w:firstLine="0"/>
              <w:contextualSpacing w:val="0"/>
              <w:jc w:val="left"/>
            </w:pPr>
            <w:r>
              <w:rPr>
                <w:rtl w:val="0"/>
              </w:rPr>
              <w:t xml:space="preserve">приняты в неизвестной стране. На основе этих правил отряд продумывает группы ЧТП. Ссылка на материалы дела: </w:t>
            </w:r>
            <w:r>
              <w:fldChar w:fldCharType="begin"/>
            </w:r>
            <w:r>
              <w:instrText xml:space="preserve"> HYPERLINK "https://disk.yandex.ru/i/oFdBvcBPL8J_4Q%2032" \h </w:instrText>
            </w:r>
            <w:r>
              <w:fldChar w:fldCharType="separate"/>
            </w:r>
            <w:r>
              <w:rPr>
                <w:color w:val="0000FF"/>
                <w:u w:val="single"/>
                <w:rtl w:val="0"/>
              </w:rPr>
              <w:t>https://disk.yandex.ru/i/oFdBvcBPL8J 4Q</w:t>
            </w:r>
            <w:r>
              <w:rPr>
                <w:color w:val="0000FF"/>
                <w:u w:val="single"/>
                <w:rtl w:val="0"/>
              </w:rPr>
              <w:fldChar w:fldCharType="end"/>
            </w:r>
          </w:p>
          <w:p w14:paraId="00000149">
            <w:pPr>
              <w:spacing w:after="0" w:line="259" w:lineRule="auto"/>
              <w:ind w:firstLine="0"/>
              <w:contextualSpacing w:val="0"/>
              <w:jc w:val="left"/>
            </w:pPr>
            <w:r>
              <w:fldChar w:fldCharType="begin"/>
            </w:r>
            <w:r>
              <w:instrText xml:space="preserve"> HYPERLINK "https://disk.yandex.ru/i/oFdBvcBPL8J_4Q%2032" \h </w:instrText>
            </w:r>
            <w:r>
              <w:fldChar w:fldCharType="separate"/>
            </w:r>
            <w:r>
              <w:rPr>
                <w:color w:val="0000FF"/>
                <w:u w:val="single"/>
                <w:rtl w:val="0"/>
              </w:rPr>
              <w:t>32</w:t>
            </w:r>
            <w:r>
              <w:rPr>
                <w:color w:val="0000FF"/>
                <w:u w:val="single"/>
                <w:rtl w:val="0"/>
              </w:rPr>
              <w:fldChar w:fldCharType="end"/>
            </w:r>
            <w:r>
              <w:fldChar w:fldCharType="begin"/>
            </w:r>
            <w:r>
              <w:instrText xml:space="preserve"> HYPERLINK "https://disk.yandex.ru/i/oFdBvcBPL8J_4Q%2032" \h </w:instrText>
            </w:r>
            <w:r>
              <w:fldChar w:fldCharType="separate"/>
            </w:r>
            <w:r>
              <w:rPr>
                <w:rtl w:val="0"/>
              </w:rPr>
              <w:t>й</w:t>
            </w:r>
            <w:r>
              <w:rPr>
                <w:rtl w:val="0"/>
              </w:rPr>
              <w:fldChar w:fldCharType="end"/>
            </w:r>
          </w:p>
        </w:tc>
      </w:tr>
      <w:tr w14:paraId="765AFA53">
        <w:tblPrEx>
          <w:tblCellMar>
            <w:top w:w="47" w:type="dxa"/>
            <w:left w:w="110" w:type="dxa"/>
            <w:bottom w:w="0" w:type="dxa"/>
            <w:right w:w="48" w:type="dxa"/>
          </w:tblCellMar>
        </w:tblPrEx>
        <w:trPr>
          <w:trHeight w:val="2320" w:hRule="atLeast"/>
        </w:trPr>
        <w:tc>
          <w:tcPr>
            <w:vMerge w:val="continue"/>
            <w:tcBorders>
              <w:top w:val="single" w:color="000000" w:sz="4" w:space="0"/>
              <w:left w:val="single" w:color="000000" w:sz="4" w:space="0"/>
              <w:bottom w:val="single" w:color="000000" w:sz="4" w:space="0"/>
              <w:right w:val="single" w:color="000000" w:sz="4" w:space="0"/>
            </w:tcBorders>
          </w:tcPr>
          <w:p w14:paraId="0000014A">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4B">
            <w:pPr>
              <w:spacing w:after="0" w:line="259" w:lineRule="auto"/>
              <w:ind w:firstLine="0"/>
              <w:contextualSpacing w:val="0"/>
              <w:jc w:val="left"/>
            </w:pPr>
            <w:r>
              <w:rPr>
                <w:rtl w:val="0"/>
              </w:rPr>
              <w:t xml:space="preserve">Проведение инструктажей по правилам поведения в лагере, пожарной безопасности, дорожной безопасности </w:t>
            </w:r>
          </w:p>
        </w:tc>
        <w:tc>
          <w:tcPr>
            <w:vMerge w:val="continue"/>
            <w:tcBorders>
              <w:top w:val="single" w:color="000000" w:sz="4" w:space="0"/>
              <w:left w:val="single" w:color="000000" w:sz="4" w:space="0"/>
              <w:bottom w:val="single" w:color="000000" w:sz="4" w:space="0"/>
              <w:right w:val="single" w:color="000000" w:sz="4" w:space="0"/>
            </w:tcBorders>
          </w:tcPr>
          <w:p w14:paraId="0000014C">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center"/>
          </w:tcPr>
          <w:p w14:paraId="0000014D">
            <w:pPr>
              <w:spacing w:after="0" w:line="259" w:lineRule="auto"/>
              <w:ind w:firstLine="0"/>
              <w:contextualSpacing w:val="0"/>
              <w:jc w:val="left"/>
            </w:pPr>
            <w:r>
              <w:rPr>
                <w:rtl w:val="0"/>
              </w:rPr>
              <w:t xml:space="preserve">Результатом проведения вводного инструктажа является знакомство: - с правами и обязанностями детей, находящимися в лагере; - с правилами пребывания и поведения детей на территории лагеря </w:t>
            </w:r>
          </w:p>
        </w:tc>
      </w:tr>
      <w:tr w14:paraId="5CDE6459">
        <w:tblPrEx>
          <w:tblCellMar>
            <w:top w:w="47" w:type="dxa"/>
            <w:left w:w="110" w:type="dxa"/>
            <w:bottom w:w="0" w:type="dxa"/>
            <w:right w:w="48" w:type="dxa"/>
          </w:tblCellMar>
        </w:tblPrEx>
        <w:trPr>
          <w:trHeight w:val="1940" w:hRule="atLeast"/>
        </w:trPr>
        <w:tc>
          <w:tcPr>
            <w:vMerge w:val="restart"/>
            <w:tcBorders>
              <w:top w:val="single" w:color="000000" w:sz="4" w:space="0"/>
              <w:left w:val="single" w:color="000000" w:sz="4" w:space="0"/>
              <w:bottom w:val="single" w:color="000000" w:sz="4" w:space="0"/>
              <w:right w:val="single" w:color="000000" w:sz="4" w:space="0"/>
            </w:tcBorders>
          </w:tcPr>
          <w:p w14:paraId="0000014E">
            <w:pPr>
              <w:spacing w:after="0" w:line="259" w:lineRule="auto"/>
              <w:ind w:right="83" w:firstLine="0"/>
              <w:contextualSpacing w:val="0"/>
              <w:jc w:val="left"/>
            </w:pPr>
            <w:r>
              <w:rPr>
                <w:rtl w:val="0"/>
              </w:rPr>
              <w:t xml:space="preserve">29 мая  День первых </w:t>
            </w:r>
          </w:p>
        </w:tc>
        <w:tc>
          <w:tcPr>
            <w:tcBorders>
              <w:top w:val="single" w:color="000000" w:sz="4" w:space="0"/>
              <w:left w:val="single" w:color="000000" w:sz="4" w:space="0"/>
              <w:bottom w:val="single" w:color="000000" w:sz="4" w:space="0"/>
              <w:right w:val="single" w:color="000000" w:sz="4" w:space="0"/>
            </w:tcBorders>
          </w:tcPr>
          <w:p w14:paraId="0000014F">
            <w:pPr>
              <w:spacing w:after="23" w:line="259" w:lineRule="auto"/>
              <w:ind w:firstLine="0"/>
              <w:contextualSpacing w:val="0"/>
              <w:jc w:val="left"/>
            </w:pPr>
            <w:r>
              <w:rPr>
                <w:rtl w:val="0"/>
              </w:rPr>
              <w:t xml:space="preserve">Игровая программа </w:t>
            </w:r>
          </w:p>
          <w:p w14:paraId="00000150">
            <w:pPr>
              <w:spacing w:after="19" w:line="259" w:lineRule="auto"/>
              <w:ind w:firstLine="0"/>
              <w:contextualSpacing w:val="0"/>
            </w:pPr>
            <w:r>
              <w:rPr>
                <w:rtl w:val="0"/>
              </w:rPr>
              <w:t xml:space="preserve">«Мы - одна команда!» </w:t>
            </w:r>
          </w:p>
          <w:p w14:paraId="00000151">
            <w:pPr>
              <w:spacing w:after="0" w:line="259" w:lineRule="auto"/>
              <w:ind w:firstLine="0"/>
              <w:contextualSpacing w:val="0"/>
            </w:pPr>
            <w:r>
              <w:rPr>
                <w:rtl w:val="0"/>
              </w:rPr>
              <w:t xml:space="preserve">(уровень лагеря)  </w:t>
            </w:r>
          </w:p>
        </w:tc>
        <w:tc>
          <w:tcPr>
            <w:vMerge w:val="restart"/>
            <w:tcBorders>
              <w:top w:val="single" w:color="000000" w:sz="4" w:space="0"/>
              <w:left w:val="single" w:color="000000" w:sz="4" w:space="0"/>
              <w:bottom w:val="single" w:color="000000" w:sz="4" w:space="0"/>
              <w:right w:val="single" w:color="000000" w:sz="4" w:space="0"/>
            </w:tcBorders>
          </w:tcPr>
          <w:p w14:paraId="00000152">
            <w:pPr>
              <w:spacing w:after="0" w:line="259" w:lineRule="auto"/>
              <w:ind w:firstLine="0"/>
              <w:contextualSpacing w:val="0"/>
              <w:jc w:val="left"/>
            </w:pPr>
            <w:r>
              <w:rPr>
                <w:rtl w:val="0"/>
              </w:rPr>
              <w:t xml:space="preserve">Будущее России, ключевые мероприятия </w:t>
            </w:r>
          </w:p>
        </w:tc>
        <w:tc>
          <w:tcPr>
            <w:tcBorders>
              <w:top w:val="single" w:color="000000" w:sz="4" w:space="0"/>
              <w:left w:val="single" w:color="000000" w:sz="4" w:space="0"/>
              <w:bottom w:val="single" w:color="000000" w:sz="4" w:space="0"/>
              <w:right w:val="single" w:color="000000" w:sz="4" w:space="0"/>
            </w:tcBorders>
          </w:tcPr>
          <w:p w14:paraId="00000153">
            <w:pPr>
              <w:spacing w:after="0" w:line="258" w:lineRule="auto"/>
              <w:ind w:right="147" w:firstLine="0"/>
              <w:contextualSpacing w:val="0"/>
              <w:jc w:val="left"/>
            </w:pPr>
            <w:r>
              <w:rPr>
                <w:rtl w:val="0"/>
              </w:rPr>
              <w:t xml:space="preserve">Задания и игры на сплочение и командообразование и проведение для других ребят своей игры, с которой они познакомились во время Ссылка на материалы дела: </w:t>
            </w:r>
          </w:p>
          <w:p w14:paraId="00000154">
            <w:pPr>
              <w:spacing w:after="0" w:line="259" w:lineRule="auto"/>
              <w:ind w:firstLine="0"/>
              <w:contextualSpacing w:val="0"/>
              <w:jc w:val="left"/>
            </w:pPr>
            <w:r>
              <w:fldChar w:fldCharType="begin"/>
            </w:r>
            <w:r>
              <w:instrText xml:space="preserve"> HYPERLINK "https://disk.yandex.ru/i/8SSly_hQdrXAjg" \h </w:instrText>
            </w:r>
            <w:r>
              <w:fldChar w:fldCharType="separate"/>
            </w:r>
            <w:r>
              <w:rPr>
                <w:color w:val="0000FF"/>
                <w:u w:val="single"/>
                <w:rtl w:val="0"/>
              </w:rPr>
              <w:t>https://disk.yandex.ru/i/8SSly hQdrXAjg</w:t>
            </w:r>
            <w:r>
              <w:rPr>
                <w:color w:val="0000FF"/>
                <w:u w:val="single"/>
                <w:rtl w:val="0"/>
              </w:rPr>
              <w:fldChar w:fldCharType="end"/>
            </w:r>
          </w:p>
          <w:p w14:paraId="00000155">
            <w:pPr>
              <w:spacing w:after="0" w:line="259" w:lineRule="auto"/>
              <w:ind w:firstLine="0"/>
              <w:contextualSpacing w:val="0"/>
              <w:jc w:val="left"/>
            </w:pPr>
          </w:p>
        </w:tc>
      </w:tr>
      <w:tr w14:paraId="26554352">
        <w:tblPrEx>
          <w:tblCellMar>
            <w:top w:w="47" w:type="dxa"/>
            <w:left w:w="110" w:type="dxa"/>
            <w:bottom w:w="0" w:type="dxa"/>
            <w:right w:w="48" w:type="dxa"/>
          </w:tblCellMar>
        </w:tblPrEx>
        <w:trPr>
          <w:trHeight w:val="1380" w:hRule="atLeast"/>
        </w:trPr>
        <w:tc>
          <w:tcPr>
            <w:vMerge w:val="continue"/>
            <w:tcBorders>
              <w:top w:val="single" w:color="000000" w:sz="4" w:space="0"/>
              <w:left w:val="single" w:color="000000" w:sz="4" w:space="0"/>
              <w:bottom w:val="single" w:color="000000" w:sz="4" w:space="0"/>
              <w:right w:val="single" w:color="000000" w:sz="4" w:space="0"/>
            </w:tcBorders>
          </w:tcPr>
          <w:p w14:paraId="00000156">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57">
            <w:pPr>
              <w:spacing w:after="0" w:line="259" w:lineRule="auto"/>
              <w:ind w:firstLine="0"/>
              <w:contextualSpacing w:val="0"/>
            </w:pPr>
            <w:r>
              <w:rPr>
                <w:rtl w:val="0"/>
              </w:rPr>
              <w:t xml:space="preserve">Эстафета «Быстрее, выше, сильнее» </w:t>
            </w:r>
          </w:p>
        </w:tc>
        <w:tc>
          <w:tcPr>
            <w:vMerge w:val="continue"/>
            <w:tcBorders>
              <w:top w:val="single" w:color="000000" w:sz="4" w:space="0"/>
              <w:left w:val="single" w:color="000000" w:sz="4" w:space="0"/>
              <w:bottom w:val="single" w:color="000000" w:sz="4" w:space="0"/>
              <w:right w:val="single" w:color="000000" w:sz="4" w:space="0"/>
            </w:tcBorders>
          </w:tcPr>
          <w:p w14:paraId="00000158">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59">
            <w:pPr>
              <w:spacing w:after="0" w:line="259" w:lineRule="auto"/>
              <w:ind w:right="295" w:firstLine="0"/>
              <w:contextualSpacing w:val="0"/>
            </w:pPr>
            <w:r>
              <w:rPr>
                <w:rtl w:val="0"/>
              </w:rPr>
              <w:t xml:space="preserve">Прохождение коллективом отряда спортивных испытаний, где они могут показать себя как настоящая команда, которая уважает и поддерживает каждого. </w:t>
            </w:r>
          </w:p>
        </w:tc>
      </w:tr>
      <w:tr w14:paraId="7E234732">
        <w:tblPrEx>
          <w:tblCellMar>
            <w:top w:w="47" w:type="dxa"/>
            <w:left w:w="110" w:type="dxa"/>
            <w:bottom w:w="0" w:type="dxa"/>
            <w:right w:w="48" w:type="dxa"/>
          </w:tblCellMar>
        </w:tblPrEx>
        <w:trPr>
          <w:trHeight w:val="3380" w:hRule="atLeast"/>
        </w:trPr>
        <w:tc>
          <w:tcPr>
            <w:vMerge w:val="restart"/>
            <w:tcBorders>
              <w:top w:val="single" w:color="000000" w:sz="4" w:space="0"/>
              <w:left w:val="single" w:color="000000" w:sz="4" w:space="0"/>
              <w:bottom w:val="single" w:color="000000" w:sz="4" w:space="0"/>
              <w:right w:val="single" w:color="000000" w:sz="4" w:space="0"/>
            </w:tcBorders>
          </w:tcPr>
          <w:p w14:paraId="0000015A">
            <w:pPr>
              <w:spacing w:after="0" w:line="259" w:lineRule="auto"/>
              <w:ind w:firstLine="0"/>
              <w:contextualSpacing w:val="0"/>
              <w:jc w:val="left"/>
            </w:pPr>
            <w:r>
              <w:rPr>
                <w:rtl w:val="0"/>
              </w:rPr>
              <w:t xml:space="preserve">30 мая </w:t>
            </w:r>
          </w:p>
          <w:p w14:paraId="0000015B">
            <w:pPr>
              <w:spacing w:after="0" w:line="259" w:lineRule="auto"/>
              <w:ind w:firstLine="0"/>
              <w:contextualSpacing w:val="0"/>
              <w:jc w:val="left"/>
            </w:pPr>
            <w:r>
              <w:rPr>
                <w:rtl w:val="0"/>
              </w:rPr>
              <w:t xml:space="preserve">Тематически й день «День творчества» </w:t>
            </w:r>
          </w:p>
        </w:tc>
        <w:tc>
          <w:tcPr>
            <w:tcBorders>
              <w:top w:val="single" w:color="000000" w:sz="4" w:space="0"/>
              <w:left w:val="single" w:color="000000" w:sz="4" w:space="0"/>
              <w:bottom w:val="single" w:color="000000" w:sz="4" w:space="0"/>
              <w:right w:val="single" w:color="000000" w:sz="4" w:space="0"/>
            </w:tcBorders>
          </w:tcPr>
          <w:p w14:paraId="0000015C">
            <w:pPr>
              <w:spacing w:after="265" w:line="259" w:lineRule="auto"/>
              <w:ind w:left="101" w:right="81" w:firstLine="0"/>
              <w:contextualSpacing w:val="0"/>
            </w:pPr>
            <w:r>
              <w:rPr>
                <w:rtl w:val="0"/>
              </w:rPr>
              <w:t xml:space="preserve">Креативный марафон «Я художник, я так вижу» Выставка детских работ </w:t>
            </w:r>
          </w:p>
          <w:p w14:paraId="0000015D">
            <w:pPr>
              <w:spacing w:after="0" w:line="259" w:lineRule="auto"/>
              <w:ind w:left="101" w:firstLine="0"/>
              <w:contextualSpacing w:val="0"/>
            </w:pPr>
            <w:r>
              <w:rPr>
                <w:rtl w:val="0"/>
              </w:rPr>
              <w:t xml:space="preserve">(уровень отряда) </w:t>
            </w:r>
          </w:p>
        </w:tc>
        <w:tc>
          <w:tcPr>
            <w:vMerge w:val="restart"/>
            <w:tcBorders>
              <w:top w:val="single" w:color="000000" w:sz="4" w:space="0"/>
              <w:left w:val="single" w:color="000000" w:sz="4" w:space="0"/>
              <w:bottom w:val="single" w:color="000000" w:sz="4" w:space="0"/>
              <w:right w:val="single" w:color="000000" w:sz="4" w:space="0"/>
            </w:tcBorders>
          </w:tcPr>
          <w:p w14:paraId="0000015E">
            <w:pPr>
              <w:spacing w:after="0" w:line="259" w:lineRule="auto"/>
              <w:ind w:right="26" w:firstLine="0"/>
              <w:contextualSpacing w:val="0"/>
              <w:jc w:val="left"/>
            </w:pPr>
            <w:r>
              <w:rPr>
                <w:rtl w:val="0"/>
              </w:rPr>
              <w:t xml:space="preserve">Ключевые мероприятия, организация предметно-эстетической среды, КТД, отрядная работа, работа с вожатыми </w:t>
            </w:r>
          </w:p>
        </w:tc>
        <w:tc>
          <w:tcPr>
            <w:tcBorders>
              <w:top w:val="single" w:color="000000" w:sz="4" w:space="0"/>
              <w:left w:val="single" w:color="000000" w:sz="4" w:space="0"/>
              <w:bottom w:val="single" w:color="000000" w:sz="4" w:space="0"/>
              <w:right w:val="single" w:color="000000" w:sz="4" w:space="0"/>
            </w:tcBorders>
          </w:tcPr>
          <w:p w14:paraId="0000015F">
            <w:pPr>
              <w:spacing w:after="208" w:line="268" w:lineRule="auto"/>
              <w:ind w:left="101" w:firstLine="0"/>
              <w:contextualSpacing w:val="0"/>
              <w:jc w:val="left"/>
            </w:pPr>
            <w:r>
              <w:rPr>
                <w:rtl w:val="0"/>
              </w:rPr>
              <w:t xml:space="preserve">Ознакомившись с разными приѐмами креативного </w:t>
            </w:r>
            <w:r>
              <w:rPr>
                <w:rtl w:val="0"/>
              </w:rPr>
              <w:tab/>
            </w:r>
            <w:r>
              <w:rPr>
                <w:rtl w:val="0"/>
              </w:rPr>
              <w:t xml:space="preserve">мышления, </w:t>
            </w:r>
            <w:r>
              <w:rPr>
                <w:rtl w:val="0"/>
              </w:rPr>
              <w:tab/>
            </w:r>
            <w:r>
              <w:rPr>
                <w:rtl w:val="0"/>
              </w:rPr>
              <w:t xml:space="preserve">ребята пробуют придумать и создать своѐ ремесло, </w:t>
            </w:r>
            <w:r>
              <w:rPr>
                <w:rtl w:val="0"/>
              </w:rPr>
              <w:tab/>
            </w:r>
            <w:r>
              <w:rPr>
                <w:rtl w:val="0"/>
              </w:rPr>
              <w:t xml:space="preserve">которое </w:t>
            </w:r>
            <w:r>
              <w:rPr>
                <w:rtl w:val="0"/>
              </w:rPr>
              <w:tab/>
            </w:r>
            <w:r>
              <w:rPr>
                <w:rtl w:val="0"/>
              </w:rPr>
              <w:t xml:space="preserve">бы </w:t>
            </w:r>
            <w:r>
              <w:rPr>
                <w:rtl w:val="0"/>
              </w:rPr>
              <w:tab/>
            </w:r>
            <w:r>
              <w:rPr>
                <w:rtl w:val="0"/>
              </w:rPr>
              <w:t xml:space="preserve">отражало особенности </w:t>
            </w:r>
            <w:r>
              <w:rPr>
                <w:rtl w:val="0"/>
              </w:rPr>
              <w:tab/>
            </w:r>
            <w:r>
              <w:rPr>
                <w:rtl w:val="0"/>
              </w:rPr>
              <w:t xml:space="preserve">их </w:t>
            </w:r>
            <w:r>
              <w:rPr>
                <w:rtl w:val="0"/>
              </w:rPr>
              <w:tab/>
            </w:r>
            <w:r>
              <w:rPr>
                <w:rtl w:val="0"/>
              </w:rPr>
              <w:t xml:space="preserve">семейного </w:t>
            </w:r>
            <w:r>
              <w:rPr>
                <w:rtl w:val="0"/>
              </w:rPr>
              <w:tab/>
            </w:r>
            <w:r>
              <w:rPr>
                <w:rtl w:val="0"/>
              </w:rPr>
              <w:t xml:space="preserve">быта, близкого окружения. </w:t>
            </w:r>
          </w:p>
          <w:p w14:paraId="00000160">
            <w:pPr>
              <w:spacing w:after="5" w:line="236" w:lineRule="auto"/>
              <w:ind w:left="101" w:right="1327" w:firstLine="0"/>
              <w:contextualSpacing w:val="0"/>
              <w:jc w:val="left"/>
            </w:pPr>
            <w:r>
              <w:rPr>
                <w:rtl w:val="0"/>
              </w:rPr>
              <w:t xml:space="preserve">Ссылка на материалы дела: </w:t>
            </w:r>
          </w:p>
          <w:p w14:paraId="00000161">
            <w:pPr>
              <w:spacing w:after="0" w:line="259" w:lineRule="auto"/>
              <w:ind w:left="101" w:firstLine="0"/>
              <w:contextualSpacing w:val="0"/>
              <w:jc w:val="left"/>
            </w:pPr>
            <w:r>
              <w:fldChar w:fldCharType="begin"/>
            </w:r>
            <w:r>
              <w:instrText xml:space="preserve"> HYPERLINK "https://disk.yandex.ru/i/s2D91NAjgwibYQ" \h </w:instrText>
            </w:r>
            <w:r>
              <w:fldChar w:fldCharType="separate"/>
            </w:r>
            <w:r>
              <w:rPr>
                <w:color w:val="0462C1"/>
                <w:u w:val="single"/>
                <w:rtl w:val="0"/>
              </w:rPr>
              <w:t>https://disk.yandex.ru/i/s</w:t>
            </w:r>
            <w:r>
              <w:rPr>
                <w:color w:val="0462C1"/>
                <w:u w:val="single"/>
                <w:rtl w:val="0"/>
              </w:rPr>
              <w:fldChar w:fldCharType="end"/>
            </w:r>
          </w:p>
          <w:p w14:paraId="00000162">
            <w:pPr>
              <w:spacing w:after="0" w:line="259" w:lineRule="auto"/>
              <w:ind w:left="101" w:firstLine="0"/>
              <w:contextualSpacing w:val="0"/>
              <w:jc w:val="left"/>
            </w:pPr>
            <w:r>
              <w:fldChar w:fldCharType="begin"/>
            </w:r>
            <w:r>
              <w:instrText xml:space="preserve"> HYPERLINK "https://disk.yandex.ru/i/s2D91NAjgwibYQ" \h </w:instrText>
            </w:r>
            <w:r>
              <w:fldChar w:fldCharType="separate"/>
            </w:r>
            <w:r>
              <w:rPr>
                <w:color w:val="0462C1"/>
                <w:u w:val="single"/>
                <w:rtl w:val="0"/>
              </w:rPr>
              <w:t>2D91NAjgwibYQ</w:t>
            </w:r>
            <w:r>
              <w:rPr>
                <w:color w:val="0462C1"/>
                <w:u w:val="single"/>
                <w:rtl w:val="0"/>
              </w:rPr>
              <w:fldChar w:fldCharType="end"/>
            </w:r>
          </w:p>
        </w:tc>
      </w:tr>
      <w:tr w14:paraId="78492F1E">
        <w:tblPrEx>
          <w:tblCellMar>
            <w:top w:w="47" w:type="dxa"/>
            <w:left w:w="110" w:type="dxa"/>
            <w:bottom w:w="0" w:type="dxa"/>
            <w:right w:w="48" w:type="dxa"/>
          </w:tblCellMar>
        </w:tblPrEx>
        <w:trPr>
          <w:trHeight w:val="2480" w:hRule="atLeast"/>
        </w:trPr>
        <w:tc>
          <w:tcPr>
            <w:vMerge w:val="continue"/>
            <w:tcBorders>
              <w:top w:val="single" w:color="000000" w:sz="4" w:space="0"/>
              <w:left w:val="single" w:color="000000" w:sz="4" w:space="0"/>
              <w:bottom w:val="single" w:color="000000" w:sz="4" w:space="0"/>
              <w:right w:val="single" w:color="000000" w:sz="4" w:space="0"/>
            </w:tcBorders>
          </w:tcPr>
          <w:p w14:paraId="00000163">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64">
            <w:pPr>
              <w:spacing w:after="50" w:line="236" w:lineRule="auto"/>
              <w:ind w:firstLine="0"/>
              <w:contextualSpacing w:val="0"/>
            </w:pPr>
            <w:r>
              <w:rPr>
                <w:rtl w:val="0"/>
              </w:rPr>
              <w:t xml:space="preserve">Игра по станциям «Твори! Выдумывай! </w:t>
            </w:r>
          </w:p>
          <w:p w14:paraId="00000165">
            <w:pPr>
              <w:spacing w:after="0" w:line="259" w:lineRule="auto"/>
              <w:ind w:right="691" w:firstLine="0"/>
              <w:contextualSpacing w:val="0"/>
            </w:pPr>
            <w:r>
              <w:rPr>
                <w:rtl w:val="0"/>
              </w:rPr>
              <w:t xml:space="preserve">Пробуй!»  (уровень лагеря)  </w:t>
            </w:r>
          </w:p>
        </w:tc>
        <w:tc>
          <w:tcPr>
            <w:vMerge w:val="continue"/>
            <w:tcBorders>
              <w:top w:val="single" w:color="000000" w:sz="4" w:space="0"/>
              <w:left w:val="single" w:color="000000" w:sz="4" w:space="0"/>
              <w:bottom w:val="single" w:color="000000" w:sz="4" w:space="0"/>
              <w:right w:val="single" w:color="000000" w:sz="4" w:space="0"/>
            </w:tcBorders>
          </w:tcPr>
          <w:p w14:paraId="00000166">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67">
            <w:pPr>
              <w:spacing w:after="0" w:line="259" w:lineRule="auto"/>
              <w:ind w:firstLine="0"/>
              <w:contextualSpacing w:val="0"/>
              <w:jc w:val="left"/>
            </w:pPr>
            <w:r>
              <w:rPr>
                <w:rtl w:val="0"/>
              </w:rPr>
              <w:t>Направлена на знакомство детей с прикладным творчеством и народными ремѐслами России/региона Российской Федерации и даѐт возможность детям узнать о народных ремѐслах, пофантазировать и создать что-то своѐ. Ссылка на материалы дела:</w:t>
            </w:r>
            <w:r>
              <w:fldChar w:fldCharType="begin"/>
            </w:r>
            <w:r>
              <w:instrText xml:space="preserve"> HYPERLINK "https://disk.yandex.ru/i/IOrdPcfQhBYQ8g" \h </w:instrText>
            </w:r>
            <w:r>
              <w:fldChar w:fldCharType="separate"/>
            </w:r>
            <w:r>
              <w:rPr>
                <w:color w:val="0000FF"/>
                <w:u w:val="single"/>
                <w:rtl w:val="0"/>
              </w:rPr>
              <w:t>https://disk.yandex.ru/i/IOrdPcfQhB YQ8g</w:t>
            </w:r>
            <w:r>
              <w:rPr>
                <w:color w:val="0000FF"/>
                <w:u w:val="single"/>
                <w:rtl w:val="0"/>
              </w:rPr>
              <w:fldChar w:fldCharType="end"/>
            </w:r>
          </w:p>
        </w:tc>
      </w:tr>
      <w:tr w14:paraId="2B178E1B">
        <w:tblPrEx>
          <w:tblCellMar>
            <w:top w:w="47" w:type="dxa"/>
            <w:left w:w="110" w:type="dxa"/>
            <w:bottom w:w="0" w:type="dxa"/>
            <w:right w:w="48" w:type="dxa"/>
          </w:tblCellMar>
        </w:tblPrEx>
        <w:trPr>
          <w:trHeight w:val="840" w:hRule="atLeast"/>
        </w:trPr>
        <w:tc>
          <w:tcPr>
            <w:vMerge w:val="continue"/>
            <w:tcBorders>
              <w:top w:val="single" w:color="000000" w:sz="4" w:space="0"/>
              <w:left w:val="single" w:color="000000" w:sz="4" w:space="0"/>
              <w:bottom w:val="single" w:color="000000" w:sz="4" w:space="0"/>
              <w:right w:val="single" w:color="000000" w:sz="4" w:space="0"/>
            </w:tcBorders>
          </w:tcPr>
          <w:p w14:paraId="00000168">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69">
            <w:pPr>
              <w:spacing w:after="0" w:line="259" w:lineRule="auto"/>
              <w:ind w:right="320" w:firstLine="0"/>
              <w:contextualSpacing w:val="0"/>
            </w:pPr>
            <w:r>
              <w:rPr>
                <w:rtl w:val="0"/>
              </w:rPr>
              <w:t xml:space="preserve">Театральный час «Там, на неведомых дорожках» (уровень </w:t>
            </w:r>
          </w:p>
        </w:tc>
        <w:tc>
          <w:tcPr>
            <w:vMerge w:val="continue"/>
            <w:tcBorders>
              <w:top w:val="single" w:color="000000" w:sz="4" w:space="0"/>
              <w:left w:val="single" w:color="000000" w:sz="4" w:space="0"/>
              <w:bottom w:val="single" w:color="000000" w:sz="4" w:space="0"/>
              <w:right w:val="single" w:color="000000" w:sz="4" w:space="0"/>
            </w:tcBorders>
          </w:tcPr>
          <w:p w14:paraId="0000016A">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6B">
            <w:pPr>
              <w:spacing w:after="0" w:line="259" w:lineRule="auto"/>
              <w:ind w:right="38" w:firstLine="0"/>
              <w:contextualSpacing w:val="0"/>
              <w:jc w:val="left"/>
            </w:pPr>
            <w:r>
              <w:rPr>
                <w:rtl w:val="0"/>
              </w:rPr>
              <w:t xml:space="preserve">Ребята с помощью игрового приѐма выбирают сказку, которую им предстоит инсценировать. Здесь и </w:t>
            </w:r>
          </w:p>
        </w:tc>
      </w:tr>
    </w:tbl>
    <w:p w14:paraId="0000016C">
      <w:pPr>
        <w:spacing w:after="0" w:line="259" w:lineRule="auto"/>
        <w:ind w:left="-1416" w:right="11338" w:firstLine="0"/>
        <w:contextualSpacing w:val="0"/>
        <w:jc w:val="left"/>
      </w:pPr>
    </w:p>
    <w:tbl>
      <w:tblPr>
        <w:tblStyle w:val="24"/>
        <w:tblW w:w="10776" w:type="dxa"/>
        <w:tblInd w:w="-316" w:type="dxa"/>
        <w:tblLayout w:type="fixed"/>
        <w:tblCellMar>
          <w:top w:w="51" w:type="dxa"/>
          <w:left w:w="110" w:type="dxa"/>
          <w:bottom w:w="15" w:type="dxa"/>
          <w:right w:w="97" w:type="dxa"/>
        </w:tblCellMar>
      </w:tblPr>
      <w:tblGrid>
        <w:gridCol w:w="1561"/>
        <w:gridCol w:w="2550"/>
        <w:gridCol w:w="2271"/>
        <w:gridCol w:w="4394"/>
      </w:tblGrid>
      <w:tr w14:paraId="1DDCC435">
        <w:tblPrEx>
          <w:tblCellMar>
            <w:top w:w="51" w:type="dxa"/>
            <w:left w:w="110" w:type="dxa"/>
            <w:bottom w:w="15" w:type="dxa"/>
            <w:right w:w="97" w:type="dxa"/>
          </w:tblCellMar>
        </w:tblPrEx>
        <w:trPr>
          <w:trHeight w:val="2480" w:hRule="atLeast"/>
        </w:trPr>
        <w:tc>
          <w:tcPr>
            <w:tcBorders>
              <w:top w:val="single" w:color="000000" w:sz="4" w:space="0"/>
              <w:left w:val="single" w:color="000000" w:sz="4" w:space="0"/>
              <w:bottom w:val="single" w:color="000000" w:sz="4" w:space="0"/>
              <w:right w:val="single" w:color="000000" w:sz="4" w:space="0"/>
            </w:tcBorders>
          </w:tcPr>
          <w:p w14:paraId="0000016D">
            <w:pPr>
              <w:spacing w:after="160" w:line="259" w:lineRule="auto"/>
              <w:ind w:left="424"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6E">
            <w:pPr>
              <w:spacing w:after="23" w:line="259" w:lineRule="auto"/>
              <w:ind w:firstLine="0"/>
              <w:contextualSpacing w:val="0"/>
              <w:jc w:val="left"/>
            </w:pPr>
            <w:r>
              <w:rPr>
                <w:rtl w:val="0"/>
              </w:rPr>
              <w:t xml:space="preserve">лагеря)  </w:t>
            </w:r>
          </w:p>
          <w:p w14:paraId="0000016F">
            <w:pPr>
              <w:spacing w:after="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70">
            <w:pPr>
              <w:spacing w:after="16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71">
            <w:pPr>
              <w:spacing w:after="0" w:line="245" w:lineRule="auto"/>
              <w:ind w:firstLine="0"/>
              <w:contextualSpacing w:val="0"/>
              <w:jc w:val="left"/>
            </w:pPr>
            <w:r>
              <w:rPr>
                <w:rtl w:val="0"/>
              </w:rPr>
              <w:t>сейчас готовят костюмы из подручных средств, придумывают простые реплики, репетируют, после чего начинаются представления отрядов. Далее участников ждѐт сюрприз - экспромт на сцене от вожатых. Ссылка на материалы дела:</w:t>
            </w:r>
            <w:r>
              <w:fldChar w:fldCharType="begin"/>
            </w:r>
            <w:r>
              <w:instrText xml:space="preserve"> HYPERLINK "https://disk.yandex.ru/i/LQfSyuiJ_Y2hhA" \h </w:instrText>
            </w:r>
            <w:r>
              <w:fldChar w:fldCharType="separate"/>
            </w:r>
            <w:r>
              <w:rPr>
                <w:color w:val="0000FF"/>
                <w:u w:val="single"/>
                <w:rtl w:val="0"/>
              </w:rPr>
              <w:t>https://disk.yandex.ru/i/LQfSyuiJ</w:t>
            </w:r>
            <w:r>
              <w:rPr>
                <w:color w:val="0000FF"/>
                <w:u w:val="single"/>
                <w:rtl w:val="0"/>
              </w:rPr>
              <w:fldChar w:fldCharType="end"/>
            </w:r>
          </w:p>
          <w:p w14:paraId="00000172">
            <w:pPr>
              <w:spacing w:after="0" w:line="259" w:lineRule="auto"/>
              <w:ind w:firstLine="0"/>
              <w:contextualSpacing w:val="0"/>
              <w:jc w:val="left"/>
            </w:pPr>
            <w:r>
              <w:fldChar w:fldCharType="begin"/>
            </w:r>
            <w:r>
              <w:instrText xml:space="preserve"> HYPERLINK "https://disk.yandex.ru/i/LQfSyuiJ_Y2hhA" \h </w:instrText>
            </w:r>
            <w:r>
              <w:fldChar w:fldCharType="separate"/>
            </w:r>
            <w:r>
              <w:rPr>
                <w:color w:val="0000FF"/>
                <w:u w:val="single"/>
                <w:rtl w:val="0"/>
              </w:rPr>
              <w:t>Y2hhA</w:t>
            </w:r>
            <w:r>
              <w:rPr>
                <w:color w:val="0000FF"/>
                <w:u w:val="single"/>
                <w:rtl w:val="0"/>
              </w:rPr>
              <w:fldChar w:fldCharType="end"/>
            </w:r>
          </w:p>
        </w:tc>
      </w:tr>
      <w:tr w14:paraId="43322C5D">
        <w:tblPrEx>
          <w:tblCellMar>
            <w:top w:w="51" w:type="dxa"/>
            <w:left w:w="110" w:type="dxa"/>
            <w:bottom w:w="15" w:type="dxa"/>
            <w:right w:w="97" w:type="dxa"/>
          </w:tblCellMar>
        </w:tblPrEx>
        <w:trPr>
          <w:trHeight w:val="1600" w:hRule="atLeast"/>
        </w:trPr>
        <w:tc>
          <w:tcPr>
            <w:vMerge w:val="restart"/>
            <w:tcBorders>
              <w:top w:val="single" w:color="000000" w:sz="4" w:space="0"/>
              <w:left w:val="single" w:color="000000" w:sz="4" w:space="0"/>
              <w:bottom w:val="single" w:color="000000" w:sz="4" w:space="0"/>
              <w:right w:val="single" w:color="000000" w:sz="4" w:space="0"/>
            </w:tcBorders>
          </w:tcPr>
          <w:p w14:paraId="00000173">
            <w:pPr>
              <w:spacing w:after="0" w:line="259" w:lineRule="auto"/>
              <w:ind w:firstLine="0"/>
              <w:contextualSpacing w:val="0"/>
              <w:jc w:val="left"/>
            </w:pPr>
            <w:r>
              <w:rPr>
                <w:rtl w:val="0"/>
              </w:rPr>
              <w:t xml:space="preserve">31 мая  </w:t>
            </w:r>
          </w:p>
          <w:p w14:paraId="00000174">
            <w:pPr>
              <w:spacing w:after="0" w:line="259" w:lineRule="auto"/>
              <w:ind w:firstLine="0"/>
              <w:contextualSpacing w:val="0"/>
              <w:jc w:val="left"/>
            </w:pPr>
            <w:r>
              <w:rPr>
                <w:rtl w:val="0"/>
              </w:rPr>
              <w:t xml:space="preserve">Тематически й день «Праздник детства» </w:t>
            </w:r>
          </w:p>
        </w:tc>
        <w:tc>
          <w:tcPr>
            <w:tcBorders>
              <w:top w:val="single" w:color="000000" w:sz="4" w:space="0"/>
              <w:left w:val="single" w:color="000000" w:sz="4" w:space="0"/>
              <w:bottom w:val="single" w:color="000000" w:sz="4" w:space="0"/>
              <w:right w:val="single" w:color="000000" w:sz="4" w:space="0"/>
            </w:tcBorders>
            <w:vAlign w:val="center"/>
          </w:tcPr>
          <w:p w14:paraId="00000175">
            <w:pPr>
              <w:spacing w:after="0" w:line="259" w:lineRule="auto"/>
              <w:ind w:right="72" w:firstLine="0"/>
              <w:contextualSpacing w:val="0"/>
            </w:pPr>
            <w:r>
              <w:rPr>
                <w:rtl w:val="0"/>
              </w:rPr>
              <w:t xml:space="preserve">Праздничное мероприятие «День защиты детей»  (СДК, сельская библиотека) </w:t>
            </w:r>
          </w:p>
        </w:tc>
        <w:tc>
          <w:tcPr>
            <w:vMerge w:val="restart"/>
            <w:tcBorders>
              <w:top w:val="single" w:color="000000" w:sz="4" w:space="0"/>
              <w:left w:val="single" w:color="000000" w:sz="4" w:space="0"/>
              <w:bottom w:val="single" w:color="000000" w:sz="4" w:space="0"/>
              <w:right w:val="single" w:color="000000" w:sz="4" w:space="0"/>
            </w:tcBorders>
          </w:tcPr>
          <w:p w14:paraId="00000176">
            <w:pPr>
              <w:spacing w:after="0" w:line="259" w:lineRule="auto"/>
              <w:ind w:left="101" w:firstLine="0"/>
              <w:contextualSpacing w:val="0"/>
              <w:jc w:val="left"/>
            </w:pPr>
            <w:r>
              <w:rPr>
                <w:rtl w:val="0"/>
              </w:rPr>
              <w:t xml:space="preserve">Будущее России, ключевые мероприятия, социальное партнерство </w:t>
            </w:r>
          </w:p>
        </w:tc>
        <w:tc>
          <w:tcPr>
            <w:tcBorders>
              <w:top w:val="single" w:color="000000" w:sz="4" w:space="0"/>
              <w:left w:val="single" w:color="000000" w:sz="4" w:space="0"/>
              <w:bottom w:val="single" w:color="000000" w:sz="4" w:space="0"/>
              <w:right w:val="single" w:color="000000" w:sz="4" w:space="0"/>
            </w:tcBorders>
            <w:vAlign w:val="bottom"/>
          </w:tcPr>
          <w:p w14:paraId="00000177">
            <w:pPr>
              <w:spacing w:after="66" w:line="345" w:lineRule="auto"/>
              <w:ind w:right="344" w:firstLine="0"/>
              <w:contextualSpacing w:val="0"/>
            </w:pPr>
            <w:r>
              <w:rPr>
                <w:rtl w:val="0"/>
              </w:rPr>
              <w:t xml:space="preserve">Участие в театрализованном представлении, приуроченном к Дню защиты детей. </w:t>
            </w:r>
          </w:p>
          <w:p w14:paraId="00000178">
            <w:pPr>
              <w:spacing w:after="0" w:line="259" w:lineRule="auto"/>
              <w:ind w:left="101" w:firstLine="0"/>
              <w:contextualSpacing w:val="0"/>
              <w:jc w:val="left"/>
            </w:pPr>
          </w:p>
        </w:tc>
      </w:tr>
      <w:tr w14:paraId="44D27479">
        <w:tblPrEx>
          <w:tblCellMar>
            <w:top w:w="51" w:type="dxa"/>
            <w:left w:w="110" w:type="dxa"/>
            <w:bottom w:w="15" w:type="dxa"/>
            <w:right w:w="97" w:type="dxa"/>
          </w:tblCellMar>
        </w:tblPrEx>
        <w:trPr>
          <w:trHeight w:val="2020" w:hRule="atLeast"/>
        </w:trPr>
        <w:tc>
          <w:tcPr>
            <w:vMerge w:val="continue"/>
            <w:tcBorders>
              <w:top w:val="single" w:color="000000" w:sz="4" w:space="0"/>
              <w:left w:val="single" w:color="000000" w:sz="4" w:space="0"/>
              <w:bottom w:val="single" w:color="000000" w:sz="4" w:space="0"/>
              <w:right w:val="single" w:color="000000" w:sz="4" w:space="0"/>
            </w:tcBorders>
          </w:tcPr>
          <w:p w14:paraId="00000179">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7A">
            <w:pPr>
              <w:spacing w:after="0" w:line="259" w:lineRule="auto"/>
              <w:ind w:right="125" w:firstLine="0"/>
              <w:contextualSpacing w:val="0"/>
            </w:pPr>
            <w:r>
              <w:rPr>
                <w:rtl w:val="0"/>
              </w:rPr>
              <w:t xml:space="preserve">Танцевальный час «В ритмах детства» (уровень отряда) </w:t>
            </w:r>
          </w:p>
        </w:tc>
        <w:tc>
          <w:tcPr>
            <w:vMerge w:val="continue"/>
            <w:tcBorders>
              <w:top w:val="single" w:color="000000" w:sz="4" w:space="0"/>
              <w:left w:val="single" w:color="000000" w:sz="4" w:space="0"/>
              <w:bottom w:val="single" w:color="000000" w:sz="4" w:space="0"/>
              <w:right w:val="single" w:color="000000" w:sz="4" w:space="0"/>
            </w:tcBorders>
          </w:tcPr>
          <w:p w14:paraId="0000017B">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7C">
            <w:pPr>
              <w:spacing w:after="38" w:line="248" w:lineRule="auto"/>
              <w:ind w:right="9" w:firstLine="0"/>
              <w:contextualSpacing w:val="0"/>
              <w:jc w:val="left"/>
            </w:pPr>
            <w:r>
              <w:rPr>
                <w:rtl w:val="0"/>
              </w:rPr>
              <w:t xml:space="preserve">Дело направлено на разучивание с отрядом танцевального флешмоба, который будут танцевать все «Орлята России» по стране в определѐнный день. </w:t>
            </w:r>
          </w:p>
          <w:p w14:paraId="0000017D">
            <w:pPr>
              <w:spacing w:after="64" w:line="259" w:lineRule="auto"/>
              <w:ind w:firstLine="0"/>
              <w:contextualSpacing w:val="0"/>
              <w:jc w:val="left"/>
            </w:pPr>
            <w:r>
              <w:rPr>
                <w:rtl w:val="0"/>
              </w:rPr>
              <w:t xml:space="preserve">Ссылка на материалы дела: </w:t>
            </w:r>
          </w:p>
          <w:p w14:paraId="0000017E">
            <w:pPr>
              <w:spacing w:after="0" w:line="259" w:lineRule="auto"/>
              <w:ind w:right="18" w:firstLine="0"/>
              <w:contextualSpacing w:val="0"/>
              <w:jc w:val="center"/>
            </w:pPr>
            <w:r>
              <w:fldChar w:fldCharType="begin"/>
            </w:r>
            <w:r>
              <w:instrText xml:space="preserve"> HYPERLINK "https://disk.yandex.ru/i/vHISl9bSg61lLQ" \h </w:instrText>
            </w:r>
            <w:r>
              <w:fldChar w:fldCharType="separate"/>
            </w:r>
            <w:r>
              <w:rPr>
                <w:color w:val="0000FF"/>
                <w:u w:val="single"/>
                <w:rtl w:val="0"/>
              </w:rPr>
              <w:t>https://disk.yandex.ru/i/vHISl9bSg61lLQ</w:t>
            </w:r>
            <w:r>
              <w:rPr>
                <w:color w:val="0000FF"/>
                <w:u w:val="single"/>
                <w:rtl w:val="0"/>
              </w:rPr>
              <w:fldChar w:fldCharType="end"/>
            </w:r>
          </w:p>
        </w:tc>
      </w:tr>
      <w:tr w14:paraId="3131BDE8">
        <w:tblPrEx>
          <w:tblCellMar>
            <w:top w:w="51" w:type="dxa"/>
            <w:left w:w="110" w:type="dxa"/>
            <w:bottom w:w="15" w:type="dxa"/>
            <w:right w:w="97" w:type="dxa"/>
          </w:tblCellMar>
        </w:tblPrEx>
        <w:trPr>
          <w:trHeight w:val="1940" w:hRule="atLeast"/>
        </w:trPr>
        <w:tc>
          <w:tcPr>
            <w:vMerge w:val="continue"/>
            <w:tcBorders>
              <w:top w:val="single" w:color="000000" w:sz="4" w:space="0"/>
              <w:left w:val="single" w:color="000000" w:sz="4" w:space="0"/>
              <w:bottom w:val="single" w:color="000000" w:sz="4" w:space="0"/>
              <w:right w:val="single" w:color="000000" w:sz="4" w:space="0"/>
            </w:tcBorders>
          </w:tcPr>
          <w:p w14:paraId="0000017F">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80">
            <w:pPr>
              <w:spacing w:after="0" w:line="259" w:lineRule="auto"/>
              <w:ind w:left="101" w:firstLine="0"/>
              <w:contextualSpacing w:val="0"/>
              <w:jc w:val="left"/>
            </w:pPr>
            <w:r>
              <w:rPr>
                <w:rtl w:val="0"/>
              </w:rPr>
              <w:t xml:space="preserve">Конкурс рисунков на асфальте «Пусть всегда будет солнце!» </w:t>
            </w:r>
          </w:p>
        </w:tc>
        <w:tc>
          <w:tcPr>
            <w:vMerge w:val="continue"/>
            <w:tcBorders>
              <w:top w:val="single" w:color="000000" w:sz="4" w:space="0"/>
              <w:left w:val="single" w:color="000000" w:sz="4" w:space="0"/>
              <w:bottom w:val="single" w:color="000000" w:sz="4" w:space="0"/>
              <w:right w:val="single" w:color="000000" w:sz="4" w:space="0"/>
            </w:tcBorders>
          </w:tcPr>
          <w:p w14:paraId="00000181">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82">
            <w:pPr>
              <w:spacing w:after="0" w:line="259" w:lineRule="auto"/>
              <w:ind w:left="101" w:right="96" w:firstLine="0"/>
              <w:contextualSpacing w:val="0"/>
            </w:pPr>
            <w:r>
              <w:rPr>
                <w:rtl w:val="0"/>
              </w:rPr>
              <w:t xml:space="preserve">Основная деятельность времени отрядного творчества заключается в том, чтобы увлечь участников перспективой создания интересного и красивого рисунка, соответствующего заявленной теме. </w:t>
            </w:r>
          </w:p>
        </w:tc>
      </w:tr>
      <w:tr w14:paraId="3C166E8D">
        <w:tblPrEx>
          <w:tblCellMar>
            <w:top w:w="51" w:type="dxa"/>
            <w:left w:w="110" w:type="dxa"/>
            <w:bottom w:w="15" w:type="dxa"/>
            <w:right w:w="97" w:type="dxa"/>
          </w:tblCellMar>
        </w:tblPrEx>
        <w:trPr>
          <w:trHeight w:val="2880" w:hRule="atLeast"/>
        </w:trPr>
        <w:tc>
          <w:tcPr>
            <w:vMerge w:val="restart"/>
            <w:tcBorders>
              <w:top w:val="single" w:color="000000" w:sz="4" w:space="0"/>
              <w:left w:val="single" w:color="000000" w:sz="4" w:space="0"/>
              <w:bottom w:val="single" w:color="000000" w:sz="4" w:space="0"/>
              <w:right w:val="single" w:color="000000" w:sz="4" w:space="0"/>
            </w:tcBorders>
          </w:tcPr>
          <w:p w14:paraId="00000183">
            <w:pPr>
              <w:spacing w:after="0" w:line="259" w:lineRule="auto"/>
              <w:ind w:firstLine="0"/>
              <w:contextualSpacing w:val="0"/>
              <w:jc w:val="left"/>
            </w:pPr>
            <w:r>
              <w:rPr>
                <w:rtl w:val="0"/>
              </w:rPr>
              <w:t xml:space="preserve">2 июня Тематически й день «Великие изобретения и открытия» </w:t>
            </w:r>
          </w:p>
        </w:tc>
        <w:tc>
          <w:tcPr>
            <w:tcBorders>
              <w:top w:val="single" w:color="000000" w:sz="4" w:space="0"/>
              <w:left w:val="single" w:color="000000" w:sz="4" w:space="0"/>
              <w:bottom w:val="single" w:color="000000" w:sz="4" w:space="0"/>
              <w:right w:val="single" w:color="000000" w:sz="4" w:space="0"/>
            </w:tcBorders>
          </w:tcPr>
          <w:p w14:paraId="00000184">
            <w:pPr>
              <w:spacing w:after="0" w:line="278" w:lineRule="auto"/>
              <w:ind w:left="101" w:firstLine="0"/>
              <w:contextualSpacing w:val="0"/>
              <w:jc w:val="left"/>
            </w:pPr>
            <w:r>
              <w:rPr>
                <w:rtl w:val="0"/>
              </w:rPr>
              <w:t xml:space="preserve">Нестандартные старты </w:t>
            </w:r>
          </w:p>
          <w:p w14:paraId="00000185">
            <w:pPr>
              <w:spacing w:after="0" w:line="259" w:lineRule="auto"/>
              <w:ind w:left="101" w:firstLine="0"/>
              <w:contextualSpacing w:val="0"/>
              <w:jc w:val="left"/>
            </w:pPr>
            <w:r>
              <w:rPr>
                <w:rtl w:val="0"/>
              </w:rPr>
              <w:t xml:space="preserve">«Изобретатели и </w:t>
            </w:r>
          </w:p>
          <w:p w14:paraId="00000186">
            <w:pPr>
              <w:spacing w:after="241" w:line="273" w:lineRule="auto"/>
              <w:ind w:left="101" w:right="184" w:firstLine="0"/>
              <w:contextualSpacing w:val="0"/>
              <w:jc w:val="left"/>
            </w:pPr>
            <w:r>
              <w:rPr>
                <w:rtl w:val="0"/>
              </w:rPr>
              <w:t xml:space="preserve">Первооткрывател и» </w:t>
            </w:r>
          </w:p>
          <w:p w14:paraId="00000187">
            <w:pPr>
              <w:spacing w:after="0" w:line="259" w:lineRule="auto"/>
              <w:ind w:left="101" w:firstLine="0"/>
              <w:contextualSpacing w:val="0"/>
              <w:jc w:val="left"/>
            </w:pPr>
            <w:r>
              <w:rPr>
                <w:rtl w:val="0"/>
              </w:rPr>
              <w:t xml:space="preserve">(уровень лагеря) </w:t>
            </w:r>
          </w:p>
        </w:tc>
        <w:tc>
          <w:tcPr>
            <w:vMerge w:val="restart"/>
            <w:tcBorders>
              <w:top w:val="single" w:color="000000" w:sz="4" w:space="0"/>
              <w:left w:val="single" w:color="000000" w:sz="4" w:space="0"/>
              <w:bottom w:val="single" w:color="000000" w:sz="4" w:space="0"/>
              <w:right w:val="single" w:color="000000" w:sz="4" w:space="0"/>
            </w:tcBorders>
          </w:tcPr>
          <w:p w14:paraId="00000188">
            <w:pPr>
              <w:spacing w:after="0" w:line="239" w:lineRule="auto"/>
              <w:ind w:left="101" w:firstLine="0"/>
              <w:contextualSpacing w:val="0"/>
              <w:jc w:val="left"/>
            </w:pPr>
            <w:r>
              <w:rPr>
                <w:rtl w:val="0"/>
              </w:rPr>
              <w:t xml:space="preserve">Будущее России, ключевые мероприятия, социальное </w:t>
            </w:r>
          </w:p>
          <w:p w14:paraId="00000189">
            <w:pPr>
              <w:spacing w:after="0" w:line="259" w:lineRule="auto"/>
              <w:ind w:left="101" w:firstLine="0"/>
              <w:contextualSpacing w:val="0"/>
              <w:jc w:val="left"/>
            </w:pPr>
            <w:r>
              <w:rPr>
                <w:rtl w:val="0"/>
              </w:rPr>
              <w:t xml:space="preserve">партнерство, профилактика </w:t>
            </w:r>
            <w:r>
              <w:rPr>
                <w:rtl w:val="0"/>
              </w:rPr>
              <w:tab/>
            </w:r>
            <w:r>
              <w:rPr>
                <w:rtl w:val="0"/>
              </w:rPr>
              <w:t xml:space="preserve">и безопасность </w:t>
            </w:r>
          </w:p>
        </w:tc>
        <w:tc>
          <w:tcPr>
            <w:tcBorders>
              <w:top w:val="single" w:color="000000" w:sz="4" w:space="0"/>
              <w:left w:val="single" w:color="000000" w:sz="4" w:space="0"/>
              <w:bottom w:val="single" w:color="000000" w:sz="4" w:space="0"/>
              <w:right w:val="single" w:color="000000" w:sz="4" w:space="0"/>
            </w:tcBorders>
          </w:tcPr>
          <w:p w14:paraId="0000018A">
            <w:pPr>
              <w:spacing w:after="118" w:line="242" w:lineRule="auto"/>
              <w:ind w:left="101" w:right="94" w:firstLine="0"/>
              <w:contextualSpacing w:val="0"/>
            </w:pPr>
            <w:r>
              <w:rPr>
                <w:rtl w:val="0"/>
              </w:rPr>
              <w:t xml:space="preserve">Нестандартные старты являются своеобразной творческой эстафетой, где ребята могут получить новые знания о различных открытиях и изобретениях, об известных учѐных, изобретателях и первооткрывателях, а также с помощью своего воображения создать интересное и полезное изобретение. </w:t>
            </w:r>
          </w:p>
          <w:p w14:paraId="0000018B">
            <w:pPr>
              <w:tabs>
                <w:tab w:val="center" w:pos="485"/>
                <w:tab w:val="center" w:pos="1442"/>
                <w:tab w:val="center" w:pos="2563"/>
                <w:tab w:val="center" w:pos="3828"/>
              </w:tabs>
              <w:spacing w:after="0" w:line="259" w:lineRule="auto"/>
              <w:ind w:firstLine="0"/>
              <w:contextualSpacing w:val="0"/>
              <w:jc w:val="left"/>
            </w:pPr>
            <w:r>
              <w:rPr>
                <w:rFonts w:ascii="Calibri" w:hAnsi="Calibri" w:eastAsia="Calibri" w:cs="Calibri"/>
                <w:rtl w:val="0"/>
              </w:rPr>
              <w:tab/>
            </w:r>
            <w:r>
              <w:rPr>
                <w:rtl w:val="0"/>
              </w:rPr>
              <w:t xml:space="preserve">Ссылка </w:t>
            </w:r>
            <w:r>
              <w:rPr>
                <w:rtl w:val="0"/>
              </w:rPr>
              <w:tab/>
            </w:r>
            <w:r>
              <w:rPr>
                <w:rtl w:val="0"/>
              </w:rPr>
              <w:t xml:space="preserve">на </w:t>
            </w:r>
            <w:r>
              <w:rPr>
                <w:rtl w:val="0"/>
              </w:rPr>
              <w:tab/>
            </w:r>
            <w:r>
              <w:rPr>
                <w:rtl w:val="0"/>
              </w:rPr>
              <w:t xml:space="preserve">материалы </w:t>
            </w:r>
            <w:r>
              <w:rPr>
                <w:rtl w:val="0"/>
              </w:rPr>
              <w:tab/>
            </w:r>
            <w:r>
              <w:rPr>
                <w:rtl w:val="0"/>
              </w:rPr>
              <w:t xml:space="preserve">дела: </w:t>
            </w:r>
          </w:p>
          <w:p w14:paraId="0000018C">
            <w:pPr>
              <w:spacing w:after="0" w:line="259" w:lineRule="auto"/>
              <w:ind w:left="101" w:firstLine="0"/>
              <w:contextualSpacing w:val="0"/>
              <w:jc w:val="left"/>
            </w:pPr>
            <w:r>
              <w:fldChar w:fldCharType="begin"/>
            </w:r>
            <w:r>
              <w:instrText xml:space="preserve"> HYPERLINK "https://disk.yandex.ru/i/CLtdBGIB3eHqrA" \h </w:instrText>
            </w:r>
            <w:r>
              <w:fldChar w:fldCharType="separate"/>
            </w:r>
            <w:r>
              <w:rPr>
                <w:color w:val="0462C1"/>
                <w:u w:val="single"/>
                <w:rtl w:val="0"/>
              </w:rPr>
              <w:t>https://disk.yandex.ru/i/CLtdBGIB3eHqr A</w:t>
            </w:r>
            <w:r>
              <w:rPr>
                <w:color w:val="0462C1"/>
                <w:u w:val="single"/>
                <w:rtl w:val="0"/>
              </w:rPr>
              <w:fldChar w:fldCharType="end"/>
            </w:r>
          </w:p>
        </w:tc>
      </w:tr>
      <w:tr w14:paraId="4CDBD9F7">
        <w:tblPrEx>
          <w:tblCellMar>
            <w:top w:w="51" w:type="dxa"/>
            <w:left w:w="110" w:type="dxa"/>
            <w:bottom w:w="15" w:type="dxa"/>
            <w:right w:w="97" w:type="dxa"/>
          </w:tblCellMar>
        </w:tblPrEx>
        <w:trPr>
          <w:trHeight w:val="520" w:hRule="atLeast"/>
        </w:trPr>
        <w:tc>
          <w:tcPr>
            <w:vMerge w:val="continue"/>
            <w:tcBorders>
              <w:top w:val="single" w:color="000000" w:sz="4" w:space="0"/>
              <w:left w:val="single" w:color="000000" w:sz="4" w:space="0"/>
              <w:bottom w:val="single" w:color="000000" w:sz="4" w:space="0"/>
              <w:right w:val="single" w:color="000000" w:sz="4" w:space="0"/>
            </w:tcBorders>
          </w:tcPr>
          <w:p w14:paraId="0000018D">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bottom"/>
          </w:tcPr>
          <w:p w14:paraId="0000018E">
            <w:pPr>
              <w:spacing w:after="0" w:line="259" w:lineRule="auto"/>
              <w:ind w:left="101" w:firstLine="0"/>
              <w:contextualSpacing w:val="0"/>
              <w:jc w:val="left"/>
            </w:pPr>
          </w:p>
        </w:tc>
        <w:tc>
          <w:tcPr>
            <w:vMerge w:val="continue"/>
            <w:tcBorders>
              <w:top w:val="single" w:color="000000" w:sz="4" w:space="0"/>
              <w:left w:val="single" w:color="000000" w:sz="4" w:space="0"/>
              <w:bottom w:val="single" w:color="000000" w:sz="4" w:space="0"/>
              <w:right w:val="single" w:color="000000" w:sz="4" w:space="0"/>
            </w:tcBorders>
          </w:tcPr>
          <w:p w14:paraId="0000018F">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bottom"/>
          </w:tcPr>
          <w:p w14:paraId="00000190">
            <w:pPr>
              <w:spacing w:after="0" w:line="259" w:lineRule="auto"/>
              <w:ind w:left="101" w:firstLine="0"/>
              <w:contextualSpacing w:val="0"/>
              <w:jc w:val="left"/>
            </w:pPr>
          </w:p>
        </w:tc>
      </w:tr>
    </w:tbl>
    <w:p w14:paraId="00000191">
      <w:pPr>
        <w:spacing w:after="0" w:line="259" w:lineRule="auto"/>
        <w:ind w:left="-1416" w:right="11338" w:firstLine="0"/>
        <w:contextualSpacing w:val="0"/>
        <w:jc w:val="left"/>
      </w:pPr>
    </w:p>
    <w:tbl>
      <w:tblPr>
        <w:tblStyle w:val="25"/>
        <w:tblW w:w="10776" w:type="dxa"/>
        <w:tblInd w:w="-316" w:type="dxa"/>
        <w:tblLayout w:type="fixed"/>
        <w:tblCellMar>
          <w:top w:w="7" w:type="dxa"/>
          <w:left w:w="110" w:type="dxa"/>
          <w:bottom w:w="0" w:type="dxa"/>
          <w:right w:w="46" w:type="dxa"/>
        </w:tblCellMar>
      </w:tblPr>
      <w:tblGrid>
        <w:gridCol w:w="1561"/>
        <w:gridCol w:w="2550"/>
        <w:gridCol w:w="2271"/>
        <w:gridCol w:w="4394"/>
      </w:tblGrid>
      <w:tr w14:paraId="28F6086A">
        <w:tblPrEx>
          <w:tblCellMar>
            <w:top w:w="7" w:type="dxa"/>
            <w:left w:w="110" w:type="dxa"/>
            <w:bottom w:w="0" w:type="dxa"/>
            <w:right w:w="46" w:type="dxa"/>
          </w:tblCellMar>
        </w:tblPrEx>
        <w:trPr>
          <w:trHeight w:val="1120" w:hRule="atLeast"/>
        </w:trPr>
        <w:tc>
          <w:tcPr>
            <w:vMerge w:val="restart"/>
            <w:tcBorders>
              <w:top w:val="single" w:color="000000" w:sz="4" w:space="0"/>
              <w:left w:val="single" w:color="000000" w:sz="4" w:space="0"/>
              <w:bottom w:val="single" w:color="000000" w:sz="4" w:space="0"/>
              <w:right w:val="single" w:color="000000" w:sz="4" w:space="0"/>
            </w:tcBorders>
          </w:tcPr>
          <w:p w14:paraId="00000192">
            <w:pPr>
              <w:spacing w:after="2" w:line="238" w:lineRule="auto"/>
              <w:ind w:left="141" w:firstLine="0"/>
              <w:contextualSpacing w:val="0"/>
              <w:jc w:val="left"/>
            </w:pPr>
            <w:r>
              <w:rPr>
                <w:rtl w:val="0"/>
              </w:rPr>
              <w:t xml:space="preserve">3 июня Тематически й день </w:t>
            </w:r>
          </w:p>
          <w:p w14:paraId="00000193">
            <w:pPr>
              <w:spacing w:after="0" w:line="259" w:lineRule="auto"/>
              <w:ind w:firstLine="0"/>
              <w:contextualSpacing w:val="0"/>
              <w:jc w:val="left"/>
            </w:pPr>
            <w:r>
              <w:rPr>
                <w:rtl w:val="0"/>
              </w:rPr>
              <w:t xml:space="preserve">«Националь ные и народные танцы» </w:t>
            </w:r>
          </w:p>
        </w:tc>
        <w:tc>
          <w:tcPr>
            <w:tcBorders>
              <w:top w:val="single" w:color="000000" w:sz="4" w:space="0"/>
              <w:left w:val="single" w:color="000000" w:sz="4" w:space="0"/>
              <w:bottom w:val="single" w:color="000000" w:sz="4" w:space="0"/>
              <w:right w:val="single" w:color="000000" w:sz="4" w:space="0"/>
            </w:tcBorders>
          </w:tcPr>
          <w:p w14:paraId="00000194">
            <w:pPr>
              <w:spacing w:after="49" w:line="238" w:lineRule="auto"/>
              <w:ind w:firstLine="0"/>
              <w:contextualSpacing w:val="0"/>
              <w:jc w:val="left"/>
            </w:pPr>
            <w:r>
              <w:rPr>
                <w:rtl w:val="0"/>
              </w:rPr>
              <w:t>Экскурсия в музей (сельские)</w:t>
            </w:r>
          </w:p>
          <w:p w14:paraId="00000195">
            <w:pPr>
              <w:spacing w:after="0" w:line="259" w:lineRule="auto"/>
              <w:ind w:firstLine="0"/>
              <w:contextualSpacing w:val="0"/>
              <w:jc w:val="left"/>
            </w:pPr>
          </w:p>
        </w:tc>
        <w:tc>
          <w:tcPr>
            <w:vMerge w:val="restart"/>
            <w:tcBorders>
              <w:top w:val="single" w:color="000000" w:sz="4" w:space="0"/>
              <w:left w:val="single" w:color="000000" w:sz="4" w:space="0"/>
              <w:bottom w:val="single" w:color="000000" w:sz="4" w:space="0"/>
              <w:right w:val="single" w:color="000000" w:sz="4" w:space="0"/>
            </w:tcBorders>
          </w:tcPr>
          <w:p w14:paraId="00000196">
            <w:pPr>
              <w:spacing w:after="0" w:line="259" w:lineRule="auto"/>
              <w:ind w:firstLine="0"/>
              <w:contextualSpacing w:val="0"/>
              <w:jc w:val="left"/>
            </w:pPr>
            <w:r>
              <w:rPr>
                <w:rtl w:val="0"/>
              </w:rPr>
              <w:t xml:space="preserve">Социальное партнерство, экскурсии, ключевые мероприятия </w:t>
            </w:r>
          </w:p>
        </w:tc>
        <w:tc>
          <w:tcPr>
            <w:tcBorders>
              <w:top w:val="single" w:color="000000" w:sz="4" w:space="0"/>
              <w:left w:val="single" w:color="000000" w:sz="4" w:space="0"/>
              <w:bottom w:val="single" w:color="000000" w:sz="4" w:space="0"/>
              <w:right w:val="single" w:color="000000" w:sz="4" w:space="0"/>
            </w:tcBorders>
          </w:tcPr>
          <w:p w14:paraId="00000197">
            <w:pPr>
              <w:spacing w:after="0" w:line="259" w:lineRule="auto"/>
              <w:ind w:right="432" w:firstLine="0"/>
              <w:contextualSpacing w:val="0"/>
            </w:pPr>
            <w:r>
              <w:rPr>
                <w:rtl w:val="0"/>
              </w:rPr>
              <w:t xml:space="preserve">Направлена на знакомство детей с особенностями быта в России </w:t>
            </w:r>
          </w:p>
        </w:tc>
      </w:tr>
      <w:tr w14:paraId="2AEEAD10">
        <w:tblPrEx>
          <w:tblCellMar>
            <w:top w:w="7" w:type="dxa"/>
            <w:left w:w="110" w:type="dxa"/>
            <w:bottom w:w="0" w:type="dxa"/>
            <w:right w:w="46" w:type="dxa"/>
          </w:tblCellMar>
        </w:tblPrEx>
        <w:trPr>
          <w:trHeight w:val="2480" w:hRule="atLeast"/>
        </w:trPr>
        <w:tc>
          <w:tcPr>
            <w:vMerge w:val="continue"/>
            <w:tcBorders>
              <w:top w:val="single" w:color="000000" w:sz="4" w:space="0"/>
              <w:left w:val="single" w:color="000000" w:sz="4" w:space="0"/>
              <w:bottom w:val="single" w:color="000000" w:sz="4" w:space="0"/>
              <w:right w:val="single" w:color="000000" w:sz="4" w:space="0"/>
            </w:tcBorders>
          </w:tcPr>
          <w:p w14:paraId="00000198">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99">
            <w:pPr>
              <w:spacing w:after="48" w:line="238" w:lineRule="auto"/>
              <w:ind w:firstLine="0"/>
              <w:contextualSpacing w:val="0"/>
              <w:jc w:val="left"/>
            </w:pPr>
            <w:r>
              <w:rPr>
                <w:rtl w:val="0"/>
              </w:rPr>
              <w:t xml:space="preserve">Танцевальная программа «Танцуем вместе!») </w:t>
            </w:r>
          </w:p>
          <w:p w14:paraId="0000019A">
            <w:pPr>
              <w:spacing w:after="0" w:line="259" w:lineRule="auto"/>
              <w:ind w:firstLine="0"/>
              <w:contextualSpacing w:val="0"/>
              <w:jc w:val="left"/>
            </w:pPr>
          </w:p>
        </w:tc>
        <w:tc>
          <w:tcPr>
            <w:vMerge w:val="continue"/>
            <w:tcBorders>
              <w:top w:val="single" w:color="000000" w:sz="4" w:space="0"/>
              <w:left w:val="single" w:color="000000" w:sz="4" w:space="0"/>
              <w:bottom w:val="single" w:color="000000" w:sz="4" w:space="0"/>
              <w:right w:val="single" w:color="000000" w:sz="4" w:space="0"/>
            </w:tcBorders>
          </w:tcPr>
          <w:p w14:paraId="0000019B">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9C">
            <w:pPr>
              <w:spacing w:after="0" w:line="259" w:lineRule="auto"/>
              <w:ind w:firstLine="0"/>
              <w:contextualSpacing w:val="0"/>
              <w:jc w:val="left"/>
            </w:pPr>
            <w:r>
              <w:rPr>
                <w:rtl w:val="0"/>
              </w:rPr>
              <w:t xml:space="preserve">Направлена на знакомство детей с </w:t>
            </w:r>
          </w:p>
          <w:p w14:paraId="0000019D">
            <w:pPr>
              <w:spacing w:after="0" w:line="259" w:lineRule="auto"/>
              <w:ind w:firstLine="0"/>
              <w:contextualSpacing w:val="0"/>
              <w:jc w:val="left"/>
            </w:pPr>
            <w:r>
              <w:rPr>
                <w:rtl w:val="0"/>
              </w:rPr>
              <w:t xml:space="preserve">национальными танцами </w:t>
            </w:r>
          </w:p>
          <w:p w14:paraId="0000019E">
            <w:pPr>
              <w:spacing w:after="14" w:line="265" w:lineRule="auto"/>
              <w:ind w:right="131" w:firstLine="0"/>
              <w:contextualSpacing w:val="0"/>
            </w:pPr>
            <w:r>
              <w:rPr>
                <w:rtl w:val="0"/>
              </w:rPr>
              <w:t xml:space="preserve">России/региона Российской Федерации, где они и пробуют разучить и исполнить разные танцы. (уровень лагеря </w:t>
            </w:r>
          </w:p>
          <w:p w14:paraId="0000019F">
            <w:pPr>
              <w:spacing w:after="0" w:line="259" w:lineRule="auto"/>
              <w:ind w:firstLine="0"/>
              <w:contextualSpacing w:val="0"/>
              <w:jc w:val="left"/>
            </w:pPr>
            <w:r>
              <w:rPr>
                <w:rtl w:val="0"/>
              </w:rPr>
              <w:t xml:space="preserve">Ссылка на материалы дела: </w:t>
            </w:r>
          </w:p>
          <w:p w14:paraId="000001A0">
            <w:pPr>
              <w:spacing w:after="0" w:line="259" w:lineRule="auto"/>
              <w:ind w:right="5" w:firstLine="0"/>
              <w:contextualSpacing w:val="0"/>
            </w:pPr>
            <w:r>
              <w:fldChar w:fldCharType="begin"/>
            </w:r>
            <w:r>
              <w:instrText xml:space="preserve"> HYPERLINK "https://disk.yandex.ru/i/KwUmg7dWrocJJA" \h </w:instrText>
            </w:r>
            <w:r>
              <w:fldChar w:fldCharType="separate"/>
            </w:r>
            <w:r>
              <w:rPr>
                <w:color w:val="0000FF"/>
                <w:u w:val="single"/>
                <w:rtl w:val="0"/>
              </w:rPr>
              <w:t>https://disk.yandex.ru/i/KwUmg7dWrocJJ A</w:t>
            </w:r>
            <w:r>
              <w:rPr>
                <w:color w:val="0000FF"/>
                <w:u w:val="single"/>
                <w:rtl w:val="0"/>
              </w:rPr>
              <w:fldChar w:fldCharType="end"/>
            </w:r>
          </w:p>
        </w:tc>
      </w:tr>
      <w:tr w14:paraId="40E69F7B">
        <w:tblPrEx>
          <w:tblCellMar>
            <w:top w:w="7" w:type="dxa"/>
            <w:left w:w="110" w:type="dxa"/>
            <w:bottom w:w="0" w:type="dxa"/>
            <w:right w:w="46" w:type="dxa"/>
          </w:tblCellMar>
        </w:tblPrEx>
        <w:trPr>
          <w:trHeight w:val="1380" w:hRule="atLeast"/>
        </w:trPr>
        <w:tc>
          <w:tcPr>
            <w:vMerge w:val="continue"/>
            <w:tcBorders>
              <w:top w:val="single" w:color="000000" w:sz="4" w:space="0"/>
              <w:left w:val="single" w:color="000000" w:sz="4" w:space="0"/>
              <w:bottom w:val="single" w:color="000000" w:sz="4" w:space="0"/>
              <w:right w:val="single" w:color="000000" w:sz="4" w:space="0"/>
            </w:tcBorders>
          </w:tcPr>
          <w:p w14:paraId="000001A1">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A2">
            <w:pPr>
              <w:spacing w:after="27" w:line="257" w:lineRule="auto"/>
              <w:ind w:right="203" w:firstLine="0"/>
              <w:contextualSpacing w:val="0"/>
              <w:jc w:val="left"/>
            </w:pPr>
            <w:r>
              <w:rPr>
                <w:rtl w:val="0"/>
              </w:rPr>
              <w:t xml:space="preserve">Спортивные соревнования </w:t>
            </w:r>
          </w:p>
          <w:p w14:paraId="000001A3">
            <w:pPr>
              <w:spacing w:after="0" w:line="259" w:lineRule="auto"/>
              <w:ind w:firstLine="0"/>
              <w:contextualSpacing w:val="0"/>
              <w:jc w:val="left"/>
            </w:pPr>
          </w:p>
        </w:tc>
        <w:tc>
          <w:tcPr>
            <w:vMerge w:val="continue"/>
            <w:tcBorders>
              <w:top w:val="single" w:color="000000" w:sz="4" w:space="0"/>
              <w:left w:val="single" w:color="000000" w:sz="4" w:space="0"/>
              <w:bottom w:val="single" w:color="000000" w:sz="4" w:space="0"/>
              <w:right w:val="single" w:color="000000" w:sz="4" w:space="0"/>
            </w:tcBorders>
          </w:tcPr>
          <w:p w14:paraId="000001A4">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A5">
            <w:pPr>
              <w:spacing w:after="0" w:line="259" w:lineRule="auto"/>
              <w:ind w:firstLine="0"/>
              <w:contextualSpacing w:val="0"/>
              <w:jc w:val="left"/>
            </w:pPr>
            <w:r>
              <w:rPr>
                <w:rtl w:val="0"/>
              </w:rPr>
              <w:t xml:space="preserve">Прохождение коллективом отряда спортивных испытаний, где они могут показать себя как настоящая команда, которая уважает и поддерживает каждого. </w:t>
            </w:r>
          </w:p>
        </w:tc>
      </w:tr>
      <w:tr w14:paraId="5F2BA01D">
        <w:tblPrEx>
          <w:tblCellMar>
            <w:top w:w="7" w:type="dxa"/>
            <w:left w:w="110" w:type="dxa"/>
            <w:bottom w:w="0" w:type="dxa"/>
            <w:right w:w="46" w:type="dxa"/>
          </w:tblCellMar>
        </w:tblPrEx>
        <w:trPr>
          <w:trHeight w:val="2760" w:hRule="atLeast"/>
        </w:trPr>
        <w:tc>
          <w:tcPr>
            <w:vMerge w:val="restart"/>
            <w:tcBorders>
              <w:top w:val="single" w:color="000000" w:sz="4" w:space="0"/>
              <w:left w:val="single" w:color="000000" w:sz="4" w:space="0"/>
              <w:bottom w:val="single" w:color="000000" w:sz="4" w:space="0"/>
              <w:right w:val="single" w:color="000000" w:sz="4" w:space="0"/>
            </w:tcBorders>
          </w:tcPr>
          <w:p w14:paraId="000001A6">
            <w:pPr>
              <w:spacing w:after="0" w:line="238" w:lineRule="auto"/>
              <w:ind w:firstLine="0"/>
              <w:contextualSpacing w:val="0"/>
              <w:jc w:val="left"/>
            </w:pPr>
            <w:r>
              <w:rPr>
                <w:rtl w:val="0"/>
              </w:rPr>
              <w:t xml:space="preserve">4 июня Тематически й день </w:t>
            </w:r>
          </w:p>
          <w:p w14:paraId="000001A7">
            <w:pPr>
              <w:spacing w:after="0" w:line="259" w:lineRule="auto"/>
              <w:ind w:firstLine="0"/>
              <w:contextualSpacing w:val="0"/>
              <w:jc w:val="left"/>
            </w:pPr>
            <w:r>
              <w:rPr>
                <w:rtl w:val="0"/>
              </w:rPr>
              <w:t xml:space="preserve">«Националь ные игры и забавы» </w:t>
            </w:r>
          </w:p>
        </w:tc>
        <w:tc>
          <w:tcPr>
            <w:tcBorders>
              <w:top w:val="single" w:color="000000" w:sz="4" w:space="0"/>
              <w:left w:val="single" w:color="000000" w:sz="4" w:space="0"/>
              <w:bottom w:val="single" w:color="000000" w:sz="4" w:space="0"/>
              <w:right w:val="single" w:color="000000" w:sz="4" w:space="0"/>
            </w:tcBorders>
          </w:tcPr>
          <w:p w14:paraId="000001A8">
            <w:pPr>
              <w:spacing w:after="0" w:line="276" w:lineRule="auto"/>
              <w:ind w:right="581" w:firstLine="0"/>
              <w:contextualSpacing w:val="0"/>
            </w:pPr>
            <w:r>
              <w:rPr>
                <w:rtl w:val="0"/>
              </w:rPr>
              <w:t xml:space="preserve">Время отрядного творчества «Мы - Орлята!»  </w:t>
            </w:r>
          </w:p>
          <w:p w14:paraId="000001A9">
            <w:pPr>
              <w:spacing w:after="0" w:line="259" w:lineRule="auto"/>
              <w:ind w:firstLine="0"/>
              <w:contextualSpacing w:val="0"/>
            </w:pPr>
            <w:r>
              <w:rPr>
                <w:rtl w:val="0"/>
              </w:rPr>
              <w:t xml:space="preserve">(уровень отряда)  </w:t>
            </w:r>
          </w:p>
        </w:tc>
        <w:tc>
          <w:tcPr>
            <w:vMerge w:val="restart"/>
            <w:tcBorders>
              <w:top w:val="single" w:color="000000" w:sz="4" w:space="0"/>
              <w:left w:val="single" w:color="000000" w:sz="4" w:space="0"/>
              <w:bottom w:val="single" w:color="000000" w:sz="4" w:space="0"/>
              <w:right w:val="single" w:color="000000" w:sz="4" w:space="0"/>
            </w:tcBorders>
          </w:tcPr>
          <w:p w14:paraId="000001AA">
            <w:pPr>
              <w:spacing w:after="0" w:line="259" w:lineRule="auto"/>
              <w:ind w:firstLine="0"/>
              <w:contextualSpacing w:val="0"/>
              <w:jc w:val="left"/>
            </w:pPr>
            <w:r>
              <w:rPr>
                <w:rtl w:val="0"/>
              </w:rPr>
              <w:t xml:space="preserve">Будущее России, отрядная работа, социальное партнерство, ключевые мероприятия </w:t>
            </w:r>
          </w:p>
        </w:tc>
        <w:tc>
          <w:tcPr>
            <w:tcBorders>
              <w:top w:val="single" w:color="000000" w:sz="4" w:space="0"/>
              <w:left w:val="single" w:color="000000" w:sz="4" w:space="0"/>
              <w:bottom w:val="single" w:color="000000" w:sz="4" w:space="0"/>
              <w:right w:val="single" w:color="000000" w:sz="4" w:space="0"/>
            </w:tcBorders>
          </w:tcPr>
          <w:p w14:paraId="000001AB">
            <w:pPr>
              <w:spacing w:after="0" w:line="238" w:lineRule="auto"/>
              <w:ind w:right="7" w:firstLine="0"/>
              <w:contextualSpacing w:val="0"/>
              <w:jc w:val="left"/>
            </w:pPr>
            <w:r>
              <w:rPr>
                <w:rtl w:val="0"/>
              </w:rPr>
              <w:t xml:space="preserve">Направлено на знакомство детей с национальными играми и забавами России/региона Российской Федерации. В рамках дела ребята рассматривают спектр национальных игр и забав и более подробно знакомятся с одной конкретной игрой, заранее определѐнной жребием. Ссылка на материалы дела: </w:t>
            </w:r>
          </w:p>
          <w:p w14:paraId="000001AC">
            <w:pPr>
              <w:spacing w:after="0" w:line="259" w:lineRule="auto"/>
              <w:ind w:firstLine="0"/>
              <w:contextualSpacing w:val="0"/>
              <w:jc w:val="left"/>
            </w:pPr>
            <w:r>
              <w:fldChar w:fldCharType="begin"/>
            </w:r>
            <w:r>
              <w:instrText xml:space="preserve"> HYPERLINK "https://disk.yandex.ru/i/NeMiPds009_H6Q" \h </w:instrText>
            </w:r>
            <w:r>
              <w:fldChar w:fldCharType="separate"/>
            </w:r>
            <w:r>
              <w:rPr>
                <w:color w:val="0000FF"/>
                <w:u w:val="single"/>
                <w:rtl w:val="0"/>
              </w:rPr>
              <w:t>https://disk.yandex.ru/i/NeMiPds009 H6Q</w:t>
            </w:r>
            <w:r>
              <w:rPr>
                <w:color w:val="0000FF"/>
                <w:u w:val="single"/>
                <w:rtl w:val="0"/>
              </w:rPr>
              <w:fldChar w:fldCharType="end"/>
            </w:r>
          </w:p>
        </w:tc>
      </w:tr>
      <w:tr w14:paraId="1FE6B078">
        <w:tblPrEx>
          <w:tblCellMar>
            <w:top w:w="7" w:type="dxa"/>
            <w:left w:w="110" w:type="dxa"/>
            <w:bottom w:w="0" w:type="dxa"/>
            <w:right w:w="46" w:type="dxa"/>
          </w:tblCellMar>
        </w:tblPrEx>
        <w:trPr>
          <w:trHeight w:val="1100" w:hRule="atLeast"/>
        </w:trPr>
        <w:tc>
          <w:tcPr>
            <w:vMerge w:val="continue"/>
            <w:tcBorders>
              <w:top w:val="single" w:color="000000" w:sz="4" w:space="0"/>
              <w:left w:val="single" w:color="000000" w:sz="4" w:space="0"/>
              <w:bottom w:val="single" w:color="000000" w:sz="4" w:space="0"/>
              <w:right w:val="single" w:color="000000" w:sz="4" w:space="0"/>
            </w:tcBorders>
          </w:tcPr>
          <w:p w14:paraId="000001AD">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AE">
            <w:pPr>
              <w:spacing w:after="0" w:line="259" w:lineRule="auto"/>
              <w:ind w:right="388" w:firstLine="0"/>
              <w:contextualSpacing w:val="0"/>
              <w:jc w:val="left"/>
            </w:pPr>
            <w:r>
              <w:rPr>
                <w:rtl w:val="0"/>
              </w:rPr>
              <w:t xml:space="preserve">«Пиратская карта»- развлекательная программа  </w:t>
            </w:r>
          </w:p>
        </w:tc>
        <w:tc>
          <w:tcPr>
            <w:vMerge w:val="continue"/>
            <w:tcBorders>
              <w:top w:val="single" w:color="000000" w:sz="4" w:space="0"/>
              <w:left w:val="single" w:color="000000" w:sz="4" w:space="0"/>
              <w:bottom w:val="single" w:color="000000" w:sz="4" w:space="0"/>
              <w:right w:val="single" w:color="000000" w:sz="4" w:space="0"/>
            </w:tcBorders>
          </w:tcPr>
          <w:p w14:paraId="000001AF">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B0">
            <w:pPr>
              <w:spacing w:after="0" w:line="259" w:lineRule="auto"/>
              <w:ind w:right="574" w:firstLine="0"/>
              <w:contextualSpacing w:val="0"/>
            </w:pPr>
            <w:r>
              <w:rPr>
                <w:rtl w:val="0"/>
              </w:rPr>
              <w:t xml:space="preserve">Направлена на знакомство ребят с различными видами игр, сплочение коллектива </w:t>
            </w:r>
          </w:p>
        </w:tc>
      </w:tr>
      <w:tr w14:paraId="64942234">
        <w:tblPrEx>
          <w:tblCellMar>
            <w:top w:w="7" w:type="dxa"/>
            <w:left w:w="110" w:type="dxa"/>
            <w:bottom w:w="0" w:type="dxa"/>
            <w:right w:w="46" w:type="dxa"/>
          </w:tblCellMar>
        </w:tblPrEx>
        <w:trPr>
          <w:trHeight w:val="280" w:hRule="atLeast"/>
        </w:trPr>
        <w:tc>
          <w:tcPr>
            <w:vMerge w:val="continue"/>
            <w:tcBorders>
              <w:top w:val="single" w:color="000000" w:sz="4" w:space="0"/>
              <w:left w:val="single" w:color="000000" w:sz="4" w:space="0"/>
              <w:bottom w:val="single" w:color="000000" w:sz="4" w:space="0"/>
              <w:right w:val="single" w:color="000000" w:sz="4" w:space="0"/>
            </w:tcBorders>
          </w:tcPr>
          <w:p w14:paraId="000001B1">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B2">
            <w:pPr>
              <w:spacing w:after="0" w:line="259" w:lineRule="auto"/>
              <w:ind w:firstLine="0"/>
              <w:contextualSpacing w:val="0"/>
              <w:jc w:val="left"/>
            </w:pPr>
          </w:p>
        </w:tc>
        <w:tc>
          <w:tcPr>
            <w:vMerge w:val="continue"/>
            <w:tcBorders>
              <w:top w:val="single" w:color="000000" w:sz="4" w:space="0"/>
              <w:left w:val="single" w:color="000000" w:sz="4" w:space="0"/>
              <w:bottom w:val="single" w:color="000000" w:sz="4" w:space="0"/>
              <w:right w:val="single" w:color="000000" w:sz="4" w:space="0"/>
            </w:tcBorders>
          </w:tcPr>
          <w:p w14:paraId="000001B3">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B4">
            <w:pPr>
              <w:spacing w:after="0" w:line="259" w:lineRule="auto"/>
              <w:ind w:firstLine="0"/>
              <w:contextualSpacing w:val="0"/>
              <w:jc w:val="left"/>
            </w:pPr>
          </w:p>
        </w:tc>
      </w:tr>
      <w:tr w14:paraId="01916F38">
        <w:tblPrEx>
          <w:tblCellMar>
            <w:top w:w="7" w:type="dxa"/>
            <w:left w:w="110" w:type="dxa"/>
            <w:bottom w:w="0" w:type="dxa"/>
            <w:right w:w="46" w:type="dxa"/>
          </w:tblCellMar>
        </w:tblPrEx>
        <w:trPr>
          <w:trHeight w:val="2200" w:hRule="atLeast"/>
        </w:trPr>
        <w:tc>
          <w:tcPr>
            <w:vMerge w:val="restart"/>
            <w:tcBorders>
              <w:top w:val="single" w:color="000000" w:sz="4" w:space="0"/>
              <w:left w:val="single" w:color="000000" w:sz="4" w:space="0"/>
              <w:bottom w:val="single" w:color="000000" w:sz="4" w:space="0"/>
              <w:right w:val="single" w:color="000000" w:sz="4" w:space="0"/>
            </w:tcBorders>
          </w:tcPr>
          <w:p w14:paraId="000001B5">
            <w:pPr>
              <w:spacing w:after="2" w:line="238" w:lineRule="auto"/>
              <w:ind w:firstLine="0"/>
              <w:contextualSpacing w:val="0"/>
              <w:jc w:val="left"/>
            </w:pPr>
            <w:r>
              <w:rPr>
                <w:rtl w:val="0"/>
              </w:rPr>
              <w:t xml:space="preserve">5 июня Тематически й день </w:t>
            </w:r>
          </w:p>
          <w:p w14:paraId="000001B6">
            <w:pPr>
              <w:spacing w:after="0" w:line="238" w:lineRule="auto"/>
              <w:ind w:firstLine="0"/>
              <w:contextualSpacing w:val="0"/>
              <w:jc w:val="left"/>
            </w:pPr>
            <w:r>
              <w:rPr>
                <w:rtl w:val="0"/>
              </w:rPr>
              <w:t xml:space="preserve">«Природное богатство и полезные </w:t>
            </w:r>
          </w:p>
          <w:p w14:paraId="000001B7">
            <w:pPr>
              <w:spacing w:after="10" w:line="259" w:lineRule="auto"/>
              <w:ind w:firstLine="0"/>
              <w:contextualSpacing w:val="0"/>
              <w:jc w:val="left"/>
            </w:pPr>
            <w:r>
              <w:rPr>
                <w:rtl w:val="0"/>
              </w:rPr>
              <w:t>ископаемые</w:t>
            </w:r>
          </w:p>
          <w:p w14:paraId="000001B8">
            <w:pPr>
              <w:spacing w:after="0" w:line="259" w:lineRule="auto"/>
              <w:ind w:firstLine="0"/>
              <w:contextualSpacing w:val="0"/>
              <w:jc w:val="left"/>
            </w:pPr>
            <w:r>
              <w:rPr>
                <w:rtl w:val="0"/>
              </w:rPr>
              <w:t xml:space="preserve">» </w:t>
            </w:r>
          </w:p>
          <w:p w14:paraId="000001B9">
            <w:pPr>
              <w:spacing w:after="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BA">
            <w:pPr>
              <w:spacing w:after="37" w:line="248" w:lineRule="auto"/>
              <w:ind w:firstLine="0"/>
              <w:contextualSpacing w:val="0"/>
              <w:jc w:val="left"/>
              <w:rPr>
                <w:i/>
              </w:rPr>
            </w:pPr>
            <w:r>
              <w:rPr>
                <w:rtl w:val="0"/>
              </w:rPr>
              <w:t>Онлайн-экскурсии в парки России</w:t>
            </w:r>
          </w:p>
          <w:p w14:paraId="000001BB">
            <w:pPr>
              <w:spacing w:after="0" w:line="259" w:lineRule="auto"/>
              <w:ind w:firstLine="0"/>
              <w:contextualSpacing w:val="0"/>
            </w:pPr>
            <w:r>
              <w:rPr>
                <w:i/>
                <w:rtl w:val="0"/>
              </w:rPr>
              <w:t xml:space="preserve"> </w:t>
            </w:r>
          </w:p>
        </w:tc>
        <w:tc>
          <w:tcPr>
            <w:vMerge w:val="restart"/>
            <w:tcBorders>
              <w:top w:val="single" w:color="000000" w:sz="4" w:space="0"/>
              <w:left w:val="single" w:color="000000" w:sz="4" w:space="0"/>
              <w:bottom w:val="single" w:color="000000" w:sz="4" w:space="0"/>
              <w:right w:val="single" w:color="000000" w:sz="4" w:space="0"/>
            </w:tcBorders>
          </w:tcPr>
          <w:p w14:paraId="000001BC">
            <w:pPr>
              <w:spacing w:after="0" w:line="259" w:lineRule="auto"/>
              <w:ind w:firstLine="0"/>
              <w:contextualSpacing w:val="0"/>
              <w:jc w:val="left"/>
            </w:pPr>
            <w:r>
              <w:rPr>
                <w:rtl w:val="0"/>
              </w:rPr>
              <w:t xml:space="preserve">Ключевые мероприятия, дополнительное образование, организация предметно-эстетической среды </w:t>
            </w:r>
          </w:p>
        </w:tc>
        <w:tc>
          <w:tcPr>
            <w:tcBorders>
              <w:top w:val="single" w:color="000000" w:sz="4" w:space="0"/>
              <w:left w:val="single" w:color="000000" w:sz="4" w:space="0"/>
              <w:bottom w:val="single" w:color="000000" w:sz="4" w:space="0"/>
              <w:right w:val="single" w:color="000000" w:sz="4" w:space="0"/>
            </w:tcBorders>
          </w:tcPr>
          <w:p w14:paraId="000001BD">
            <w:pPr>
              <w:spacing w:after="37" w:line="248" w:lineRule="auto"/>
              <w:ind w:firstLine="0"/>
              <w:contextualSpacing w:val="0"/>
              <w:jc w:val="left"/>
            </w:pPr>
            <w:r>
              <w:rPr>
                <w:rtl w:val="0"/>
              </w:rPr>
              <w:t xml:space="preserve">Знакомство детей с природным богатством России/региона Российской Федерации. Экскурсия строится по принципу поисковой исследовательской деятельности. </w:t>
            </w:r>
          </w:p>
          <w:p w14:paraId="000001BE">
            <w:pPr>
              <w:spacing w:after="0" w:line="259" w:lineRule="auto"/>
              <w:ind w:right="60" w:firstLine="0"/>
              <w:contextualSpacing w:val="0"/>
              <w:jc w:val="left"/>
            </w:pPr>
            <w:r>
              <w:rPr>
                <w:rtl w:val="0"/>
              </w:rPr>
              <w:t xml:space="preserve">Ссылка на материалы дела: </w:t>
            </w:r>
            <w:r>
              <w:fldChar w:fldCharType="begin"/>
            </w:r>
            <w:r>
              <w:instrText xml:space="preserve"> HYPERLINK "https://disk.yandex.ru/i/b5iAaxsONaQVPQ" \h </w:instrText>
            </w:r>
            <w:r>
              <w:fldChar w:fldCharType="separate"/>
            </w:r>
            <w:r>
              <w:rPr>
                <w:color w:val="0000FF"/>
                <w:u w:val="single"/>
                <w:rtl w:val="0"/>
              </w:rPr>
              <w:t>https://disk.yandex.ru/i/b5iAaxsONaQVP Q</w:t>
            </w:r>
            <w:r>
              <w:rPr>
                <w:color w:val="0000FF"/>
                <w:u w:val="single"/>
                <w:rtl w:val="0"/>
              </w:rPr>
              <w:fldChar w:fldCharType="end"/>
            </w:r>
          </w:p>
        </w:tc>
      </w:tr>
      <w:tr w14:paraId="3E015F09">
        <w:tblPrEx>
          <w:tblCellMar>
            <w:top w:w="7" w:type="dxa"/>
            <w:left w:w="110" w:type="dxa"/>
            <w:bottom w:w="0" w:type="dxa"/>
            <w:right w:w="46" w:type="dxa"/>
          </w:tblCellMar>
        </w:tblPrEx>
        <w:trPr>
          <w:trHeight w:val="800" w:hRule="atLeast"/>
        </w:trPr>
        <w:tc>
          <w:tcPr>
            <w:vMerge w:val="continue"/>
            <w:tcBorders>
              <w:top w:val="single" w:color="000000" w:sz="4" w:space="0"/>
              <w:left w:val="single" w:color="000000" w:sz="4" w:space="0"/>
              <w:bottom w:val="single" w:color="000000" w:sz="4" w:space="0"/>
              <w:right w:val="single" w:color="000000" w:sz="4" w:space="0"/>
            </w:tcBorders>
          </w:tcPr>
          <w:p w14:paraId="000001BF">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C0">
            <w:pPr>
              <w:spacing w:after="2" w:line="238" w:lineRule="auto"/>
              <w:ind w:right="418" w:firstLine="0"/>
              <w:contextualSpacing w:val="0"/>
            </w:pPr>
            <w:r>
              <w:rPr>
                <w:rtl w:val="0"/>
              </w:rPr>
              <w:t xml:space="preserve">Высадка цветов на школьных клумбах  </w:t>
            </w:r>
          </w:p>
        </w:tc>
        <w:tc>
          <w:tcPr>
            <w:vMerge w:val="continue"/>
            <w:tcBorders>
              <w:top w:val="single" w:color="000000" w:sz="4" w:space="0"/>
              <w:left w:val="single" w:color="000000" w:sz="4" w:space="0"/>
              <w:bottom w:val="single" w:color="000000" w:sz="4" w:space="0"/>
              <w:right w:val="single" w:color="000000" w:sz="4" w:space="0"/>
            </w:tcBorders>
          </w:tcPr>
          <w:p w14:paraId="000001C1">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C2">
            <w:pPr>
              <w:spacing w:after="0" w:line="259" w:lineRule="auto"/>
              <w:ind w:firstLine="0"/>
              <w:contextualSpacing w:val="0"/>
            </w:pPr>
            <w:r>
              <w:rPr>
                <w:rtl w:val="0"/>
              </w:rPr>
              <w:t xml:space="preserve">Привитие трудолюбия, бережного отношения к окружающей природе </w:t>
            </w:r>
          </w:p>
        </w:tc>
      </w:tr>
      <w:tr w14:paraId="025014C4">
        <w:tblPrEx>
          <w:tblCellMar>
            <w:top w:w="7" w:type="dxa"/>
            <w:left w:w="110" w:type="dxa"/>
            <w:bottom w:w="0" w:type="dxa"/>
            <w:right w:w="46" w:type="dxa"/>
          </w:tblCellMar>
        </w:tblPrEx>
        <w:trPr>
          <w:trHeight w:val="1380" w:hRule="atLeast"/>
        </w:trPr>
        <w:tc>
          <w:tcPr>
            <w:vMerge w:val="continue"/>
            <w:tcBorders>
              <w:top w:val="single" w:color="000000" w:sz="4" w:space="0"/>
              <w:left w:val="single" w:color="000000" w:sz="4" w:space="0"/>
              <w:bottom w:val="single" w:color="000000" w:sz="4" w:space="0"/>
              <w:right w:val="single" w:color="000000" w:sz="4" w:space="0"/>
            </w:tcBorders>
          </w:tcPr>
          <w:p w14:paraId="000001C3">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C4">
            <w:pPr>
              <w:spacing w:after="0" w:line="259" w:lineRule="auto"/>
              <w:ind w:firstLine="0"/>
              <w:contextualSpacing w:val="0"/>
              <w:jc w:val="left"/>
            </w:pPr>
            <w:r>
              <w:rPr>
                <w:rtl w:val="0"/>
              </w:rPr>
              <w:t xml:space="preserve">Экологический час </w:t>
            </w:r>
          </w:p>
          <w:p w14:paraId="000001C5">
            <w:pPr>
              <w:spacing w:after="21" w:line="258" w:lineRule="auto"/>
              <w:ind w:firstLine="0"/>
              <w:contextualSpacing w:val="0"/>
              <w:jc w:val="left"/>
            </w:pPr>
            <w:r>
              <w:rPr>
                <w:rtl w:val="0"/>
              </w:rPr>
              <w:t xml:space="preserve">«Создание экологического постера и его защита»  </w:t>
            </w:r>
          </w:p>
          <w:p w14:paraId="000001C6">
            <w:pPr>
              <w:spacing w:after="0" w:line="259" w:lineRule="auto"/>
              <w:ind w:firstLine="0"/>
              <w:contextualSpacing w:val="0"/>
              <w:jc w:val="left"/>
            </w:pPr>
            <w:r>
              <w:rPr>
                <w:rtl w:val="0"/>
              </w:rPr>
              <w:t xml:space="preserve">(уровень лагеря) </w:t>
            </w:r>
          </w:p>
        </w:tc>
        <w:tc>
          <w:tcPr>
            <w:vMerge w:val="continue"/>
            <w:tcBorders>
              <w:top w:val="single" w:color="000000" w:sz="4" w:space="0"/>
              <w:left w:val="single" w:color="000000" w:sz="4" w:space="0"/>
              <w:bottom w:val="single" w:color="000000" w:sz="4" w:space="0"/>
              <w:right w:val="single" w:color="000000" w:sz="4" w:space="0"/>
            </w:tcBorders>
          </w:tcPr>
          <w:p w14:paraId="000001C7">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C8">
            <w:pPr>
              <w:spacing w:after="2" w:line="238" w:lineRule="auto"/>
              <w:ind w:firstLine="0"/>
              <w:contextualSpacing w:val="0"/>
              <w:jc w:val="left"/>
            </w:pPr>
            <w:r>
              <w:rPr>
                <w:rtl w:val="0"/>
              </w:rPr>
              <w:t xml:space="preserve">Во время экскурсии ребята набираются знаний и впечатлений. После этого отряду предлагают создать </w:t>
            </w:r>
          </w:p>
          <w:p w14:paraId="000001C9">
            <w:pPr>
              <w:spacing w:after="0" w:line="259" w:lineRule="auto"/>
              <w:ind w:firstLine="0"/>
              <w:contextualSpacing w:val="0"/>
            </w:pPr>
            <w:r>
              <w:rPr>
                <w:rtl w:val="0"/>
              </w:rPr>
              <w:t xml:space="preserve">экологический постер, внеся туда все, что они почувствовали и запомнили. </w:t>
            </w:r>
          </w:p>
        </w:tc>
      </w:tr>
    </w:tbl>
    <w:p w14:paraId="000001CA">
      <w:pPr>
        <w:spacing w:after="0" w:line="259" w:lineRule="auto"/>
        <w:ind w:left="-1416" w:right="11338" w:firstLine="0"/>
        <w:contextualSpacing w:val="0"/>
        <w:jc w:val="left"/>
      </w:pPr>
    </w:p>
    <w:tbl>
      <w:tblPr>
        <w:tblStyle w:val="26"/>
        <w:tblW w:w="10776" w:type="dxa"/>
        <w:tblInd w:w="-316" w:type="dxa"/>
        <w:tblLayout w:type="fixed"/>
        <w:tblCellMar>
          <w:top w:w="40" w:type="dxa"/>
          <w:left w:w="110" w:type="dxa"/>
          <w:bottom w:w="10" w:type="dxa"/>
          <w:right w:w="47" w:type="dxa"/>
        </w:tblCellMar>
      </w:tblPr>
      <w:tblGrid>
        <w:gridCol w:w="1561"/>
        <w:gridCol w:w="2550"/>
        <w:gridCol w:w="2271"/>
        <w:gridCol w:w="4394"/>
      </w:tblGrid>
      <w:tr w14:paraId="6C81CA77">
        <w:tblPrEx>
          <w:tblCellMar>
            <w:top w:w="40" w:type="dxa"/>
            <w:left w:w="110" w:type="dxa"/>
            <w:bottom w:w="10" w:type="dxa"/>
            <w:right w:w="47" w:type="dxa"/>
          </w:tblCellMar>
        </w:tblPrEx>
        <w:trPr>
          <w:trHeight w:val="1660" w:hRule="atLeast"/>
        </w:trPr>
        <w:tc>
          <w:tcPr>
            <w:tcBorders>
              <w:top w:val="single" w:color="000000" w:sz="4" w:space="0"/>
              <w:left w:val="single" w:color="000000" w:sz="4" w:space="0"/>
              <w:bottom w:val="single" w:color="000000" w:sz="4" w:space="0"/>
              <w:right w:val="single" w:color="000000" w:sz="4" w:space="0"/>
            </w:tcBorders>
          </w:tcPr>
          <w:p w14:paraId="000001CB">
            <w:pPr>
              <w:spacing w:after="160" w:line="259" w:lineRule="auto"/>
              <w:ind w:left="141"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CC">
            <w:pPr>
              <w:spacing w:after="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CD">
            <w:pPr>
              <w:spacing w:after="16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CE">
            <w:pPr>
              <w:spacing w:after="28" w:line="252" w:lineRule="auto"/>
              <w:ind w:firstLine="0"/>
              <w:contextualSpacing w:val="0"/>
              <w:jc w:val="left"/>
            </w:pPr>
            <w:r>
              <w:rPr>
                <w:rtl w:val="0"/>
              </w:rPr>
              <w:t xml:space="preserve">Время на создание постера ограничено. Итогом станет презентация всеми отрядами своих постеров на экологическую тематику. </w:t>
            </w:r>
          </w:p>
          <w:p w14:paraId="000001CF">
            <w:pPr>
              <w:spacing w:after="0" w:line="259" w:lineRule="auto"/>
              <w:ind w:firstLine="0"/>
              <w:contextualSpacing w:val="0"/>
              <w:jc w:val="left"/>
            </w:pPr>
            <w:r>
              <w:rPr>
                <w:rtl w:val="0"/>
              </w:rPr>
              <w:t xml:space="preserve">Ссылка на материалы дела: </w:t>
            </w:r>
          </w:p>
          <w:p w14:paraId="000001D0">
            <w:pPr>
              <w:spacing w:after="0" w:line="259" w:lineRule="auto"/>
              <w:ind w:firstLine="0"/>
              <w:contextualSpacing w:val="0"/>
              <w:jc w:val="left"/>
            </w:pPr>
            <w:r>
              <w:fldChar w:fldCharType="begin"/>
            </w:r>
            <w:r>
              <w:instrText xml:space="preserve"> HYPERLINK "https://disk.yandex.ru/i/LB_AsIjve5d5Lw" \h </w:instrText>
            </w:r>
            <w:r>
              <w:fldChar w:fldCharType="separate"/>
            </w:r>
            <w:r>
              <w:rPr>
                <w:color w:val="0000FF"/>
                <w:u w:val="single"/>
                <w:rtl w:val="0"/>
              </w:rPr>
              <w:t>https://disk.yandex.ru/i/LBAsIjve5d5Lw</w:t>
            </w:r>
            <w:r>
              <w:rPr>
                <w:color w:val="0000FF"/>
                <w:u w:val="single"/>
                <w:rtl w:val="0"/>
              </w:rPr>
              <w:fldChar w:fldCharType="end"/>
            </w:r>
          </w:p>
        </w:tc>
      </w:tr>
      <w:tr w14:paraId="7994C200">
        <w:tblPrEx>
          <w:tblCellMar>
            <w:top w:w="40" w:type="dxa"/>
            <w:left w:w="110" w:type="dxa"/>
            <w:bottom w:w="10" w:type="dxa"/>
            <w:right w:w="47" w:type="dxa"/>
          </w:tblCellMar>
        </w:tblPrEx>
        <w:trPr>
          <w:trHeight w:val="2200" w:hRule="atLeast"/>
        </w:trPr>
        <w:tc>
          <w:tcPr>
            <w:vMerge w:val="restart"/>
            <w:tcBorders>
              <w:top w:val="single" w:color="000000" w:sz="4" w:space="0"/>
              <w:left w:val="single" w:color="000000" w:sz="4" w:space="0"/>
              <w:bottom w:val="single" w:color="000000" w:sz="4" w:space="0"/>
              <w:right w:val="single" w:color="000000" w:sz="4" w:space="0"/>
            </w:tcBorders>
          </w:tcPr>
          <w:p w14:paraId="000001D1">
            <w:pPr>
              <w:spacing w:after="0" w:line="259" w:lineRule="auto"/>
              <w:ind w:firstLine="0"/>
              <w:contextualSpacing w:val="0"/>
              <w:jc w:val="left"/>
            </w:pPr>
            <w:r>
              <w:rPr>
                <w:rtl w:val="0"/>
              </w:rPr>
              <w:t xml:space="preserve">7 июня Тематически й день «День русского языка» </w:t>
            </w:r>
          </w:p>
        </w:tc>
        <w:tc>
          <w:tcPr>
            <w:tcBorders>
              <w:top w:val="single" w:color="000000" w:sz="4" w:space="0"/>
              <w:left w:val="single" w:color="000000" w:sz="4" w:space="0"/>
              <w:bottom w:val="single" w:color="000000" w:sz="4" w:space="0"/>
              <w:right w:val="single" w:color="000000" w:sz="4" w:space="0"/>
            </w:tcBorders>
            <w:vAlign w:val="center"/>
          </w:tcPr>
          <w:p w14:paraId="000001D2">
            <w:pPr>
              <w:spacing w:after="0" w:line="259" w:lineRule="auto"/>
              <w:ind w:right="116" w:firstLine="0"/>
              <w:contextualSpacing w:val="0"/>
            </w:pPr>
            <w:r>
              <w:rPr>
                <w:rtl w:val="0"/>
              </w:rPr>
              <w:t xml:space="preserve">«Язык родной – дружи со мной» (сельская библиотека) </w:t>
            </w:r>
          </w:p>
        </w:tc>
        <w:tc>
          <w:tcPr>
            <w:vMerge w:val="restart"/>
            <w:tcBorders>
              <w:top w:val="single" w:color="000000" w:sz="4" w:space="0"/>
              <w:left w:val="single" w:color="000000" w:sz="4" w:space="0"/>
              <w:bottom w:val="single" w:color="000000" w:sz="4" w:space="0"/>
              <w:right w:val="single" w:color="000000" w:sz="4" w:space="0"/>
            </w:tcBorders>
          </w:tcPr>
          <w:p w14:paraId="000001D3">
            <w:pPr>
              <w:spacing w:after="0" w:line="259" w:lineRule="auto"/>
              <w:ind w:firstLine="0"/>
              <w:contextualSpacing w:val="0"/>
              <w:jc w:val="left"/>
            </w:pPr>
            <w:r>
              <w:rPr>
                <w:rtl w:val="0"/>
              </w:rPr>
              <w:t xml:space="preserve">Будущее России, ключевые мероприятия, социальное партнерство </w:t>
            </w:r>
          </w:p>
        </w:tc>
        <w:tc>
          <w:tcPr>
            <w:tcBorders>
              <w:top w:val="single" w:color="000000" w:sz="4" w:space="0"/>
              <w:left w:val="single" w:color="000000" w:sz="4" w:space="0"/>
              <w:bottom w:val="single" w:color="000000" w:sz="4" w:space="0"/>
              <w:right w:val="single" w:color="000000" w:sz="4" w:space="0"/>
            </w:tcBorders>
          </w:tcPr>
          <w:p w14:paraId="000001D4">
            <w:pPr>
              <w:spacing w:after="0" w:line="259" w:lineRule="auto"/>
              <w:ind w:right="26" w:firstLine="0"/>
              <w:contextualSpacing w:val="0"/>
              <w:jc w:val="left"/>
            </w:pPr>
            <w:r>
              <w:rPr>
                <w:rtl w:val="0"/>
              </w:rPr>
              <w:t xml:space="preserve">Мероприятие направлено на сохранение, поддержку и дальнейшее развитие русского языка как общенационального достояния народов РФ, средства международного общения и неотъемлемой части культурного и духовного наследия мировой цивилизации </w:t>
            </w:r>
          </w:p>
        </w:tc>
      </w:tr>
      <w:tr w14:paraId="3FF4D885">
        <w:tblPrEx>
          <w:tblCellMar>
            <w:top w:w="40" w:type="dxa"/>
            <w:left w:w="110" w:type="dxa"/>
            <w:bottom w:w="10" w:type="dxa"/>
            <w:right w:w="47" w:type="dxa"/>
          </w:tblCellMar>
        </w:tblPrEx>
        <w:trPr>
          <w:trHeight w:val="1660" w:hRule="atLeast"/>
        </w:trPr>
        <w:tc>
          <w:tcPr>
            <w:vMerge w:val="continue"/>
            <w:tcBorders>
              <w:top w:val="single" w:color="000000" w:sz="4" w:space="0"/>
              <w:left w:val="single" w:color="000000" w:sz="4" w:space="0"/>
              <w:bottom w:val="single" w:color="000000" w:sz="4" w:space="0"/>
              <w:right w:val="single" w:color="000000" w:sz="4" w:space="0"/>
            </w:tcBorders>
          </w:tcPr>
          <w:p w14:paraId="000001D5">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center"/>
          </w:tcPr>
          <w:p w14:paraId="000001D6">
            <w:pPr>
              <w:spacing w:after="0" w:line="259" w:lineRule="auto"/>
              <w:ind w:right="111" w:firstLine="0"/>
              <w:contextualSpacing w:val="0"/>
            </w:pPr>
            <w:r>
              <w:rPr>
                <w:rtl w:val="0"/>
              </w:rPr>
              <w:t xml:space="preserve">«Я в гости к Пушкину спешу»- литературный час (уровень лагеря) </w:t>
            </w:r>
          </w:p>
        </w:tc>
        <w:tc>
          <w:tcPr>
            <w:vMerge w:val="continue"/>
            <w:tcBorders>
              <w:top w:val="single" w:color="000000" w:sz="4" w:space="0"/>
              <w:left w:val="single" w:color="000000" w:sz="4" w:space="0"/>
              <w:bottom w:val="single" w:color="000000" w:sz="4" w:space="0"/>
              <w:right w:val="single" w:color="000000" w:sz="4" w:space="0"/>
            </w:tcBorders>
          </w:tcPr>
          <w:p w14:paraId="000001D7">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D8">
            <w:pPr>
              <w:spacing w:after="0" w:line="259" w:lineRule="auto"/>
              <w:ind w:right="18" w:firstLine="0"/>
              <w:contextualSpacing w:val="0"/>
              <w:jc w:val="left"/>
            </w:pPr>
            <w:r>
              <w:rPr>
                <w:rtl w:val="0"/>
              </w:rPr>
              <w:t xml:space="preserve">Мероприятие направлено на расширение представления обучающихся о жизни творчестве великого поэта, развития навыков выразительного чтения, работы со словом. </w:t>
            </w:r>
          </w:p>
        </w:tc>
      </w:tr>
      <w:tr w14:paraId="5A68231A">
        <w:tblPrEx>
          <w:tblCellMar>
            <w:top w:w="40" w:type="dxa"/>
            <w:left w:w="110" w:type="dxa"/>
            <w:bottom w:w="10" w:type="dxa"/>
            <w:right w:w="47" w:type="dxa"/>
          </w:tblCellMar>
        </w:tblPrEx>
        <w:trPr>
          <w:trHeight w:val="2480" w:hRule="atLeast"/>
        </w:trPr>
        <w:tc>
          <w:tcPr>
            <w:vMerge w:val="continue"/>
            <w:tcBorders>
              <w:top w:val="single" w:color="000000" w:sz="4" w:space="0"/>
              <w:left w:val="single" w:color="000000" w:sz="4" w:space="0"/>
              <w:bottom w:val="single" w:color="000000" w:sz="4" w:space="0"/>
              <w:right w:val="single" w:color="000000" w:sz="4" w:space="0"/>
            </w:tcBorders>
          </w:tcPr>
          <w:p w14:paraId="000001D9">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center"/>
          </w:tcPr>
          <w:p w14:paraId="000001DA">
            <w:pPr>
              <w:spacing w:after="47" w:line="238" w:lineRule="auto"/>
              <w:ind w:right="342" w:firstLine="0"/>
              <w:contextualSpacing w:val="0"/>
            </w:pPr>
            <w:r>
              <w:rPr>
                <w:rtl w:val="0"/>
              </w:rPr>
              <w:t xml:space="preserve">Конкурс знатоков «Ларец народной мудрости» (уровень </w:t>
            </w:r>
          </w:p>
          <w:p w14:paraId="000001DB">
            <w:pPr>
              <w:spacing w:after="19" w:line="259" w:lineRule="auto"/>
              <w:ind w:firstLine="0"/>
              <w:contextualSpacing w:val="0"/>
              <w:jc w:val="left"/>
            </w:pPr>
            <w:r>
              <w:rPr>
                <w:rtl w:val="0"/>
              </w:rPr>
              <w:t xml:space="preserve">отряда)  </w:t>
            </w:r>
          </w:p>
          <w:p w14:paraId="000001DC">
            <w:pPr>
              <w:spacing w:after="0" w:line="259" w:lineRule="auto"/>
              <w:ind w:firstLine="0"/>
              <w:contextualSpacing w:val="0"/>
              <w:jc w:val="left"/>
            </w:pPr>
          </w:p>
        </w:tc>
        <w:tc>
          <w:tcPr>
            <w:vMerge w:val="continue"/>
            <w:tcBorders>
              <w:top w:val="single" w:color="000000" w:sz="4" w:space="0"/>
              <w:left w:val="single" w:color="000000" w:sz="4" w:space="0"/>
              <w:bottom w:val="single" w:color="000000" w:sz="4" w:space="0"/>
              <w:right w:val="single" w:color="000000" w:sz="4" w:space="0"/>
            </w:tcBorders>
          </w:tcPr>
          <w:p w14:paraId="000001DD">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DE">
            <w:pPr>
              <w:spacing w:after="0" w:line="240" w:lineRule="auto"/>
              <w:ind w:firstLine="0"/>
              <w:contextualSpacing w:val="0"/>
              <w:jc w:val="left"/>
            </w:pPr>
            <w:r>
              <w:rPr>
                <w:rtl w:val="0"/>
              </w:rPr>
              <w:t xml:space="preserve">Конкурс направлен на знакомство детей с устным народным творчеством </w:t>
            </w:r>
          </w:p>
          <w:p w14:paraId="000001DF">
            <w:pPr>
              <w:spacing w:after="28" w:line="252" w:lineRule="auto"/>
              <w:ind w:right="130" w:firstLine="0"/>
              <w:contextualSpacing w:val="0"/>
            </w:pPr>
            <w:r>
              <w:rPr>
                <w:rtl w:val="0"/>
              </w:rPr>
              <w:t xml:space="preserve">России/региона Российской Федерации. Это могут быть сказы и сказки, рассказы, былины, повести, песни, пословицы и поговорки. </w:t>
            </w:r>
          </w:p>
          <w:p w14:paraId="000001E0">
            <w:pPr>
              <w:spacing w:after="0" w:line="259" w:lineRule="auto"/>
              <w:ind w:firstLine="0"/>
              <w:contextualSpacing w:val="0"/>
              <w:jc w:val="left"/>
            </w:pPr>
            <w:r>
              <w:rPr>
                <w:rtl w:val="0"/>
              </w:rPr>
              <w:t xml:space="preserve">Ссылка на материалы дела: </w:t>
            </w:r>
          </w:p>
          <w:p w14:paraId="000001E1">
            <w:pPr>
              <w:spacing w:after="0" w:line="259" w:lineRule="auto"/>
              <w:ind w:firstLine="0"/>
              <w:contextualSpacing w:val="0"/>
              <w:jc w:val="left"/>
            </w:pPr>
            <w:r>
              <w:fldChar w:fldCharType="begin"/>
            </w:r>
            <w:r>
              <w:instrText xml:space="preserve"> HYPERLINK "https://disk.yandex.ru/i/WbAW79TKQ8UihQ" \h </w:instrText>
            </w:r>
            <w:r>
              <w:fldChar w:fldCharType="separate"/>
            </w:r>
            <w:r>
              <w:rPr>
                <w:color w:val="0000FF"/>
                <w:u w:val="single"/>
                <w:rtl w:val="0"/>
              </w:rPr>
              <w:t>https://disk.yandex.ru/i/WbAW79TKQ8Ui hQ</w:t>
            </w:r>
            <w:r>
              <w:rPr>
                <w:color w:val="0000FF"/>
                <w:u w:val="single"/>
                <w:rtl w:val="0"/>
              </w:rPr>
              <w:fldChar w:fldCharType="end"/>
            </w:r>
          </w:p>
        </w:tc>
      </w:tr>
      <w:tr w14:paraId="02AF9815">
        <w:tblPrEx>
          <w:tblCellMar>
            <w:top w:w="40" w:type="dxa"/>
            <w:left w:w="110" w:type="dxa"/>
            <w:bottom w:w="10" w:type="dxa"/>
            <w:right w:w="47" w:type="dxa"/>
          </w:tblCellMar>
        </w:tblPrEx>
        <w:trPr>
          <w:trHeight w:val="1020" w:hRule="atLeast"/>
        </w:trPr>
        <w:tc>
          <w:tcPr>
            <w:vMerge w:val="restart"/>
            <w:tcBorders>
              <w:top w:val="single" w:color="000000" w:sz="4" w:space="0"/>
              <w:left w:val="single" w:color="000000" w:sz="4" w:space="0"/>
              <w:bottom w:val="single" w:color="000000" w:sz="4" w:space="0"/>
              <w:right w:val="single" w:color="000000" w:sz="4" w:space="0"/>
            </w:tcBorders>
          </w:tcPr>
          <w:p w14:paraId="000001E2">
            <w:pPr>
              <w:spacing w:after="0" w:line="259" w:lineRule="auto"/>
              <w:ind w:firstLine="0"/>
              <w:contextualSpacing w:val="0"/>
              <w:jc w:val="left"/>
            </w:pPr>
            <w:r>
              <w:rPr>
                <w:rtl w:val="0"/>
              </w:rPr>
              <w:t xml:space="preserve">9 июня </w:t>
            </w:r>
          </w:p>
          <w:p w14:paraId="000001E3">
            <w:pPr>
              <w:spacing w:after="0" w:line="259" w:lineRule="auto"/>
              <w:ind w:firstLine="0"/>
              <w:contextualSpacing w:val="0"/>
              <w:jc w:val="left"/>
            </w:pPr>
            <w:r>
              <w:rPr>
                <w:rtl w:val="0"/>
              </w:rPr>
              <w:t xml:space="preserve">Тематически й день «День друзей» </w:t>
            </w:r>
          </w:p>
        </w:tc>
        <w:tc>
          <w:tcPr>
            <w:tcBorders>
              <w:top w:val="single" w:color="000000" w:sz="4" w:space="0"/>
              <w:left w:val="single" w:color="000000" w:sz="4" w:space="0"/>
              <w:bottom w:val="single" w:color="000000" w:sz="4" w:space="0"/>
              <w:right w:val="single" w:color="000000" w:sz="4" w:space="0"/>
            </w:tcBorders>
          </w:tcPr>
          <w:p w14:paraId="000001E4">
            <w:pPr>
              <w:spacing w:after="0" w:line="259" w:lineRule="auto"/>
              <w:ind w:right="163" w:firstLine="0"/>
              <w:contextualSpacing w:val="0"/>
            </w:pPr>
            <w:r>
              <w:rPr>
                <w:rtl w:val="0"/>
              </w:rPr>
              <w:t xml:space="preserve">Игровая программа «Путешествие на необитаемый остров» </w:t>
            </w:r>
          </w:p>
        </w:tc>
        <w:tc>
          <w:tcPr>
            <w:vMerge w:val="restart"/>
            <w:tcBorders>
              <w:top w:val="single" w:color="000000" w:sz="4" w:space="0"/>
              <w:left w:val="single" w:color="000000" w:sz="4" w:space="0"/>
              <w:bottom w:val="single" w:color="000000" w:sz="4" w:space="0"/>
              <w:right w:val="single" w:color="000000" w:sz="4" w:space="0"/>
            </w:tcBorders>
          </w:tcPr>
          <w:p w14:paraId="000001E5">
            <w:pPr>
              <w:spacing w:after="0" w:line="259" w:lineRule="auto"/>
              <w:ind w:firstLine="0"/>
              <w:contextualSpacing w:val="0"/>
              <w:jc w:val="left"/>
            </w:pPr>
            <w:r>
              <w:rPr>
                <w:rtl w:val="0"/>
              </w:rPr>
              <w:t xml:space="preserve">Будущее России, ключевые мероприятия </w:t>
            </w:r>
          </w:p>
        </w:tc>
        <w:tc>
          <w:tcPr>
            <w:tcBorders>
              <w:top w:val="single" w:color="000000" w:sz="4" w:space="0"/>
              <w:left w:val="single" w:color="000000" w:sz="4" w:space="0"/>
              <w:bottom w:val="single" w:color="000000" w:sz="4" w:space="0"/>
              <w:right w:val="single" w:color="000000" w:sz="4" w:space="0"/>
            </w:tcBorders>
          </w:tcPr>
          <w:p w14:paraId="000001E6">
            <w:pPr>
              <w:spacing w:after="2" w:line="238" w:lineRule="auto"/>
              <w:ind w:right="102" w:firstLine="0"/>
              <w:contextualSpacing w:val="0"/>
            </w:pPr>
            <w:r>
              <w:rPr>
                <w:rtl w:val="0"/>
              </w:rPr>
              <w:t xml:space="preserve">В рамках игры дети отправляются на плоту на необитаемый остров, преодолевают разные препятствия. </w:t>
            </w:r>
          </w:p>
          <w:p w14:paraId="000001E7">
            <w:pPr>
              <w:spacing w:after="0" w:line="259" w:lineRule="auto"/>
              <w:ind w:firstLine="0"/>
              <w:contextualSpacing w:val="0"/>
              <w:jc w:val="left"/>
            </w:pPr>
          </w:p>
        </w:tc>
      </w:tr>
      <w:tr w14:paraId="76E3AB91">
        <w:tblPrEx>
          <w:tblCellMar>
            <w:top w:w="40" w:type="dxa"/>
            <w:left w:w="110" w:type="dxa"/>
            <w:bottom w:w="10" w:type="dxa"/>
            <w:right w:w="47" w:type="dxa"/>
          </w:tblCellMar>
        </w:tblPrEx>
        <w:trPr>
          <w:trHeight w:val="1080" w:hRule="atLeast"/>
        </w:trPr>
        <w:tc>
          <w:tcPr>
            <w:vMerge w:val="continue"/>
            <w:tcBorders>
              <w:top w:val="single" w:color="000000" w:sz="4" w:space="0"/>
              <w:left w:val="single" w:color="000000" w:sz="4" w:space="0"/>
              <w:bottom w:val="single" w:color="000000" w:sz="4" w:space="0"/>
              <w:right w:val="single" w:color="000000" w:sz="4" w:space="0"/>
            </w:tcBorders>
          </w:tcPr>
          <w:p w14:paraId="000001E8">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bottom"/>
          </w:tcPr>
          <w:p w14:paraId="000001E9">
            <w:pPr>
              <w:spacing w:after="0" w:line="259" w:lineRule="auto"/>
              <w:ind w:firstLine="0"/>
              <w:contextualSpacing w:val="0"/>
              <w:jc w:val="left"/>
            </w:pPr>
            <w:r>
              <w:rPr>
                <w:rtl w:val="0"/>
              </w:rPr>
              <w:t xml:space="preserve">Танцевальная программа «В кругу друзей» </w:t>
            </w:r>
          </w:p>
        </w:tc>
        <w:tc>
          <w:tcPr>
            <w:vMerge w:val="continue"/>
            <w:tcBorders>
              <w:top w:val="single" w:color="000000" w:sz="4" w:space="0"/>
              <w:left w:val="single" w:color="000000" w:sz="4" w:space="0"/>
              <w:bottom w:val="single" w:color="000000" w:sz="4" w:space="0"/>
              <w:right w:val="single" w:color="000000" w:sz="4" w:space="0"/>
            </w:tcBorders>
          </w:tcPr>
          <w:p w14:paraId="000001EA">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EB">
            <w:pPr>
              <w:spacing w:after="0" w:line="279" w:lineRule="auto"/>
              <w:ind w:right="130" w:firstLine="0"/>
              <w:contextualSpacing w:val="0"/>
            </w:pPr>
            <w:r>
              <w:rPr>
                <w:rtl w:val="0"/>
              </w:rPr>
              <w:t xml:space="preserve">Предполагает знакомство детей с национальными танцами народов России/региона Российской Федерации.  </w:t>
            </w:r>
          </w:p>
        </w:tc>
      </w:tr>
      <w:tr w14:paraId="6B138FD4">
        <w:tblPrEx>
          <w:tblCellMar>
            <w:top w:w="40" w:type="dxa"/>
            <w:left w:w="110" w:type="dxa"/>
            <w:bottom w:w="10" w:type="dxa"/>
            <w:right w:w="47" w:type="dxa"/>
          </w:tblCellMar>
        </w:tblPrEx>
        <w:trPr>
          <w:trHeight w:val="2200" w:hRule="atLeast"/>
        </w:trPr>
        <w:tc>
          <w:tcPr>
            <w:vMerge w:val="restart"/>
            <w:tcBorders>
              <w:top w:val="single" w:color="000000" w:sz="4" w:space="0"/>
              <w:left w:val="single" w:color="000000" w:sz="4" w:space="0"/>
              <w:bottom w:val="single" w:color="000000" w:sz="4" w:space="0"/>
              <w:right w:val="single" w:color="000000" w:sz="4" w:space="0"/>
            </w:tcBorders>
          </w:tcPr>
          <w:p w14:paraId="000001EC">
            <w:pPr>
              <w:spacing w:after="0" w:line="259" w:lineRule="auto"/>
              <w:ind w:firstLine="0"/>
              <w:contextualSpacing w:val="0"/>
              <w:jc w:val="left"/>
            </w:pPr>
            <w:r>
              <w:rPr>
                <w:rtl w:val="0"/>
              </w:rPr>
              <w:t xml:space="preserve">10 июня Тематически й день «День профессий» </w:t>
            </w:r>
          </w:p>
        </w:tc>
        <w:tc>
          <w:tcPr>
            <w:tcBorders>
              <w:top w:val="single" w:color="000000" w:sz="4" w:space="0"/>
              <w:left w:val="single" w:color="000000" w:sz="4" w:space="0"/>
              <w:bottom w:val="single" w:color="000000" w:sz="4" w:space="0"/>
              <w:right w:val="single" w:color="000000" w:sz="4" w:space="0"/>
            </w:tcBorders>
          </w:tcPr>
          <w:p w14:paraId="000001ED">
            <w:pPr>
              <w:spacing w:after="48" w:line="238" w:lineRule="auto"/>
              <w:ind w:firstLine="0"/>
              <w:contextualSpacing w:val="0"/>
              <w:jc w:val="left"/>
            </w:pPr>
            <w:r>
              <w:rPr>
                <w:rtl w:val="0"/>
              </w:rPr>
              <w:t xml:space="preserve">Научно познавательные встречи «Мир науки» </w:t>
            </w:r>
          </w:p>
          <w:p w14:paraId="000001EE">
            <w:pPr>
              <w:spacing w:after="4" w:line="276" w:lineRule="auto"/>
              <w:ind w:firstLine="0"/>
              <w:contextualSpacing w:val="0"/>
              <w:jc w:val="left"/>
            </w:pPr>
            <w:r>
              <w:rPr>
                <w:rtl w:val="0"/>
              </w:rPr>
              <w:t xml:space="preserve">России/региона (уровень отряда) </w:t>
            </w:r>
          </w:p>
          <w:p w14:paraId="000001EF">
            <w:pPr>
              <w:spacing w:after="0" w:line="259" w:lineRule="auto"/>
              <w:ind w:left="158" w:firstLine="0"/>
              <w:contextualSpacing w:val="0"/>
              <w:jc w:val="left"/>
            </w:pPr>
          </w:p>
        </w:tc>
        <w:tc>
          <w:tcPr>
            <w:vMerge w:val="restart"/>
            <w:tcBorders>
              <w:top w:val="single" w:color="000000" w:sz="4" w:space="0"/>
              <w:left w:val="single" w:color="000000" w:sz="4" w:space="0"/>
              <w:bottom w:val="single" w:color="000000" w:sz="4" w:space="0"/>
              <w:right w:val="single" w:color="000000" w:sz="4" w:space="0"/>
            </w:tcBorders>
          </w:tcPr>
          <w:p w14:paraId="000001F0">
            <w:pPr>
              <w:spacing w:after="0" w:line="259" w:lineRule="auto"/>
              <w:ind w:firstLine="0"/>
              <w:contextualSpacing w:val="0"/>
              <w:jc w:val="left"/>
            </w:pPr>
            <w:r>
              <w:rPr>
                <w:rtl w:val="0"/>
              </w:rPr>
              <w:t xml:space="preserve">Ключевые мероприятия, отрядная работа </w:t>
            </w:r>
          </w:p>
        </w:tc>
        <w:tc>
          <w:tcPr>
            <w:tcBorders>
              <w:top w:val="single" w:color="000000" w:sz="4" w:space="0"/>
              <w:left w:val="single" w:color="000000" w:sz="4" w:space="0"/>
              <w:bottom w:val="single" w:color="000000" w:sz="4" w:space="0"/>
              <w:right w:val="single" w:color="000000" w:sz="4" w:space="0"/>
            </w:tcBorders>
          </w:tcPr>
          <w:p w14:paraId="000001F1">
            <w:pPr>
              <w:spacing w:after="0" w:line="259" w:lineRule="auto"/>
              <w:ind w:right="125" w:firstLine="0"/>
              <w:contextualSpacing w:val="0"/>
              <w:jc w:val="left"/>
            </w:pPr>
            <w:r>
              <w:rPr>
                <w:rtl w:val="0"/>
              </w:rPr>
              <w:t xml:space="preserve">Знакомство детей с изобретениями и великими открытиями Российской Федерации с помощью приглашенных учителей старших классов по химии, физике, биологии, географии Ссылка на материалы дела: </w:t>
            </w:r>
            <w:r>
              <w:fldChar w:fldCharType="begin"/>
            </w:r>
            <w:r>
              <w:instrText xml:space="preserve"> HYPERLINK "https://disk.yandex.ru/i/yRWJO0i0YS6QCQ" \h </w:instrText>
            </w:r>
            <w:r>
              <w:fldChar w:fldCharType="separate"/>
            </w:r>
            <w:r>
              <w:rPr>
                <w:color w:val="0000FF"/>
                <w:u w:val="single"/>
                <w:rtl w:val="0"/>
              </w:rPr>
              <w:t>https://disk.yandex.ru/i/yRWJO0i0YS6QC Q</w:t>
            </w:r>
            <w:r>
              <w:rPr>
                <w:color w:val="0000FF"/>
                <w:u w:val="single"/>
                <w:rtl w:val="0"/>
              </w:rPr>
              <w:fldChar w:fldCharType="end"/>
            </w:r>
          </w:p>
        </w:tc>
      </w:tr>
      <w:tr w14:paraId="4BFAF08F">
        <w:tblPrEx>
          <w:tblCellMar>
            <w:top w:w="40" w:type="dxa"/>
            <w:left w:w="110" w:type="dxa"/>
            <w:bottom w:w="10" w:type="dxa"/>
            <w:right w:w="47" w:type="dxa"/>
          </w:tblCellMar>
        </w:tblPrEx>
        <w:trPr>
          <w:trHeight w:val="1100" w:hRule="atLeast"/>
        </w:trPr>
        <w:tc>
          <w:tcPr>
            <w:vMerge w:val="continue"/>
            <w:tcBorders>
              <w:top w:val="single" w:color="000000" w:sz="4" w:space="0"/>
              <w:left w:val="single" w:color="000000" w:sz="4" w:space="0"/>
              <w:bottom w:val="single" w:color="000000" w:sz="4" w:space="0"/>
              <w:right w:val="single" w:color="000000" w:sz="4" w:space="0"/>
            </w:tcBorders>
          </w:tcPr>
          <w:p w14:paraId="000001F2">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bottom"/>
          </w:tcPr>
          <w:p w14:paraId="000001F3">
            <w:pPr>
              <w:spacing w:after="25" w:line="259" w:lineRule="auto"/>
              <w:ind w:firstLine="0"/>
              <w:contextualSpacing w:val="0"/>
              <w:jc w:val="left"/>
            </w:pPr>
            <w:r>
              <w:rPr>
                <w:rtl w:val="0"/>
              </w:rPr>
              <w:t xml:space="preserve">Конкурсная </w:t>
            </w:r>
          </w:p>
          <w:p w14:paraId="000001F4">
            <w:pPr>
              <w:spacing w:after="0" w:line="259" w:lineRule="auto"/>
              <w:ind w:firstLine="0"/>
              <w:contextualSpacing w:val="0"/>
            </w:pPr>
            <w:r>
              <w:rPr>
                <w:rtl w:val="0"/>
              </w:rPr>
              <w:t xml:space="preserve">программа «Эврика!»  </w:t>
            </w:r>
          </w:p>
        </w:tc>
        <w:tc>
          <w:tcPr>
            <w:vMerge w:val="continue"/>
            <w:tcBorders>
              <w:top w:val="single" w:color="000000" w:sz="4" w:space="0"/>
              <w:left w:val="single" w:color="000000" w:sz="4" w:space="0"/>
              <w:bottom w:val="single" w:color="000000" w:sz="4" w:space="0"/>
              <w:right w:val="single" w:color="000000" w:sz="4" w:space="0"/>
            </w:tcBorders>
          </w:tcPr>
          <w:p w14:paraId="000001F5">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F6">
            <w:pPr>
              <w:spacing w:after="0" w:line="259" w:lineRule="auto"/>
              <w:ind w:right="371" w:firstLine="0"/>
              <w:contextualSpacing w:val="0"/>
            </w:pPr>
            <w:r>
              <w:rPr>
                <w:rtl w:val="0"/>
              </w:rPr>
              <w:t xml:space="preserve">Соревнование команд по решению интересных кейсов, основанных на методике ТРИЗ. Решив кейс, команда </w:t>
            </w:r>
          </w:p>
        </w:tc>
      </w:tr>
    </w:tbl>
    <w:p w14:paraId="000001F7">
      <w:pPr>
        <w:spacing w:after="0" w:line="259" w:lineRule="auto"/>
        <w:ind w:left="-1416" w:right="11338" w:firstLine="0"/>
        <w:contextualSpacing w:val="0"/>
        <w:jc w:val="left"/>
      </w:pPr>
    </w:p>
    <w:tbl>
      <w:tblPr>
        <w:tblStyle w:val="27"/>
        <w:tblW w:w="10776" w:type="dxa"/>
        <w:tblInd w:w="-316" w:type="dxa"/>
        <w:tblLayout w:type="fixed"/>
        <w:tblCellMar>
          <w:top w:w="36" w:type="dxa"/>
          <w:left w:w="110" w:type="dxa"/>
          <w:bottom w:w="10" w:type="dxa"/>
          <w:right w:w="46" w:type="dxa"/>
        </w:tblCellMar>
      </w:tblPr>
      <w:tblGrid>
        <w:gridCol w:w="1561"/>
        <w:gridCol w:w="2550"/>
        <w:gridCol w:w="2271"/>
        <w:gridCol w:w="4394"/>
      </w:tblGrid>
      <w:tr w14:paraId="507F493D">
        <w:tblPrEx>
          <w:tblCellMar>
            <w:top w:w="36" w:type="dxa"/>
            <w:left w:w="110" w:type="dxa"/>
            <w:bottom w:w="10" w:type="dxa"/>
            <w:right w:w="46" w:type="dxa"/>
          </w:tblCellMar>
        </w:tblPrEx>
        <w:trPr>
          <w:trHeight w:val="1100" w:hRule="atLeast"/>
        </w:trPr>
        <w:tc>
          <w:tcPr>
            <w:vMerge w:val="restart"/>
            <w:tcBorders>
              <w:top w:val="single" w:color="000000" w:sz="4" w:space="0"/>
              <w:left w:val="single" w:color="000000" w:sz="4" w:space="0"/>
              <w:bottom w:val="single" w:color="000000" w:sz="4" w:space="0"/>
              <w:right w:val="single" w:color="000000" w:sz="4" w:space="0"/>
            </w:tcBorders>
          </w:tcPr>
          <w:p w14:paraId="000001F8">
            <w:pPr>
              <w:spacing w:after="160" w:line="259" w:lineRule="auto"/>
              <w:ind w:left="141"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F9">
            <w:pPr>
              <w:spacing w:after="160" w:line="259" w:lineRule="auto"/>
              <w:ind w:firstLine="0"/>
              <w:contextualSpacing w:val="0"/>
              <w:jc w:val="left"/>
            </w:pPr>
          </w:p>
        </w:tc>
        <w:tc>
          <w:tcPr>
            <w:vMerge w:val="restart"/>
            <w:tcBorders>
              <w:top w:val="single" w:color="000000" w:sz="4" w:space="0"/>
              <w:left w:val="single" w:color="000000" w:sz="4" w:space="0"/>
              <w:bottom w:val="single" w:color="000000" w:sz="4" w:space="0"/>
              <w:right w:val="single" w:color="000000" w:sz="4" w:space="0"/>
            </w:tcBorders>
          </w:tcPr>
          <w:p w14:paraId="000001FA">
            <w:pPr>
              <w:spacing w:after="16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1FB">
            <w:pPr>
              <w:spacing w:after="0" w:line="242" w:lineRule="auto"/>
              <w:ind w:right="173" w:firstLine="0"/>
              <w:contextualSpacing w:val="0"/>
            </w:pPr>
            <w:r>
              <w:rPr>
                <w:rtl w:val="0"/>
              </w:rPr>
              <w:t>дружно восклицает «Эврика!» (уровень лагеря) Ссылка на материалы дела:</w:t>
            </w:r>
            <w:r>
              <w:fldChar w:fldCharType="begin"/>
            </w:r>
            <w:r>
              <w:instrText xml:space="preserve"> HYPERLINK "https://disk.yandex.ru/i/R-rHbZzBUJGUsg" \h </w:instrText>
            </w:r>
            <w:r>
              <w:fldChar w:fldCharType="separate"/>
            </w:r>
            <w:r>
              <w:rPr>
                <w:color w:val="0000FF"/>
                <w:u w:val="single"/>
                <w:rtl w:val="0"/>
              </w:rPr>
              <w:t>https://disk.yandex.ru/i/R-</w:t>
            </w:r>
            <w:r>
              <w:rPr>
                <w:color w:val="0000FF"/>
                <w:u w:val="single"/>
                <w:rtl w:val="0"/>
              </w:rPr>
              <w:fldChar w:fldCharType="end"/>
            </w:r>
          </w:p>
          <w:p w14:paraId="000001FC">
            <w:pPr>
              <w:spacing w:after="0" w:line="259" w:lineRule="auto"/>
              <w:ind w:firstLine="0"/>
              <w:contextualSpacing w:val="0"/>
              <w:jc w:val="left"/>
            </w:pPr>
            <w:r>
              <w:fldChar w:fldCharType="begin"/>
            </w:r>
            <w:r>
              <w:instrText xml:space="preserve"> HYPERLINK "https://disk.yandex.ru/i/R-rHbZzBUJGUsg" \h </w:instrText>
            </w:r>
            <w:r>
              <w:fldChar w:fldCharType="separate"/>
            </w:r>
            <w:r>
              <w:rPr>
                <w:color w:val="0000FF"/>
                <w:u w:val="single"/>
                <w:rtl w:val="0"/>
              </w:rPr>
              <w:t>rHbZzBUJGUsg</w:t>
            </w:r>
            <w:r>
              <w:rPr>
                <w:color w:val="0000FF"/>
                <w:u w:val="single"/>
                <w:rtl w:val="0"/>
              </w:rPr>
              <w:fldChar w:fldCharType="end"/>
            </w:r>
          </w:p>
        </w:tc>
      </w:tr>
      <w:tr w14:paraId="21D15F86">
        <w:tblPrEx>
          <w:tblCellMar>
            <w:top w:w="36" w:type="dxa"/>
            <w:left w:w="110" w:type="dxa"/>
            <w:bottom w:w="10" w:type="dxa"/>
            <w:right w:w="46" w:type="dxa"/>
          </w:tblCellMar>
        </w:tblPrEx>
        <w:trPr>
          <w:trHeight w:val="2540" w:hRule="atLeast"/>
        </w:trPr>
        <w:tc>
          <w:tcPr>
            <w:vMerge w:val="continue"/>
            <w:tcBorders>
              <w:top w:val="single" w:color="000000" w:sz="4" w:space="0"/>
              <w:left w:val="single" w:color="000000" w:sz="4" w:space="0"/>
              <w:bottom w:val="single" w:color="000000" w:sz="4" w:space="0"/>
              <w:right w:val="single" w:color="000000" w:sz="4" w:space="0"/>
            </w:tcBorders>
          </w:tcPr>
          <w:p w14:paraId="000001FD">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bottom"/>
          </w:tcPr>
          <w:p w14:paraId="000001FE">
            <w:pPr>
              <w:spacing w:after="261" w:line="254" w:lineRule="auto"/>
              <w:ind w:left="101" w:right="841" w:firstLine="0"/>
              <w:contextualSpacing w:val="0"/>
              <w:jc w:val="left"/>
            </w:pPr>
            <w:r>
              <w:rPr>
                <w:rtl w:val="0"/>
              </w:rPr>
              <w:t xml:space="preserve">Тематический огонѐк «Если бы я был волшебнико м» </w:t>
            </w:r>
          </w:p>
          <w:p w14:paraId="000001FF">
            <w:pPr>
              <w:spacing w:after="0" w:line="259" w:lineRule="auto"/>
              <w:ind w:firstLine="101"/>
              <w:contextualSpacing w:val="0"/>
            </w:pPr>
            <w:r>
              <w:rPr>
                <w:rtl w:val="0"/>
              </w:rPr>
              <w:t xml:space="preserve">(уровень отряда) </w:t>
            </w:r>
          </w:p>
        </w:tc>
        <w:tc>
          <w:tcPr>
            <w:vMerge w:val="continue"/>
            <w:tcBorders>
              <w:top w:val="single" w:color="000000" w:sz="4" w:space="0"/>
              <w:left w:val="single" w:color="000000" w:sz="4" w:space="0"/>
              <w:bottom w:val="single" w:color="000000" w:sz="4" w:space="0"/>
              <w:right w:val="single" w:color="000000" w:sz="4" w:space="0"/>
            </w:tcBorders>
          </w:tcPr>
          <w:p w14:paraId="00000200">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01">
            <w:pPr>
              <w:spacing w:after="0" w:line="246" w:lineRule="auto"/>
              <w:ind w:right="146" w:firstLine="101"/>
              <w:contextualSpacing w:val="0"/>
            </w:pPr>
            <w:r>
              <w:rPr>
                <w:rtl w:val="0"/>
              </w:rPr>
              <w:t xml:space="preserve">В рамках данного огонька ребятам предлагается пофантазировать, какое изобретение они хотели бы создать и чем это изобретение было бы полезно людям. Ссылка на материалы дела: </w:t>
            </w:r>
          </w:p>
          <w:p w14:paraId="00000202">
            <w:pPr>
              <w:spacing w:after="0" w:line="259" w:lineRule="auto"/>
              <w:ind w:firstLine="0"/>
              <w:contextualSpacing w:val="0"/>
              <w:jc w:val="left"/>
            </w:pPr>
            <w:r>
              <w:fldChar w:fldCharType="begin"/>
            </w:r>
            <w:r>
              <w:instrText xml:space="preserve"> HYPERLINK "https://disk.yandex.ru/i/z2qKYD-x139pLA" \h </w:instrText>
            </w:r>
            <w:r>
              <w:fldChar w:fldCharType="separate"/>
            </w:r>
            <w:r>
              <w:rPr>
                <w:color w:val="0462C1"/>
                <w:u w:val="single"/>
                <w:rtl w:val="0"/>
              </w:rPr>
              <w:t>https://disk.yandex.ru/i/z2qKYD-x139pLA</w:t>
            </w:r>
            <w:r>
              <w:rPr>
                <w:color w:val="0462C1"/>
                <w:u w:val="single"/>
                <w:rtl w:val="0"/>
              </w:rPr>
              <w:fldChar w:fldCharType="end"/>
            </w:r>
          </w:p>
        </w:tc>
      </w:tr>
      <w:tr w14:paraId="01F8A593">
        <w:tblPrEx>
          <w:tblCellMar>
            <w:top w:w="36" w:type="dxa"/>
            <w:left w:w="110" w:type="dxa"/>
            <w:bottom w:w="10" w:type="dxa"/>
            <w:right w:w="46" w:type="dxa"/>
          </w:tblCellMar>
        </w:tblPrEx>
        <w:trPr>
          <w:trHeight w:val="3320" w:hRule="atLeast"/>
        </w:trPr>
        <w:tc>
          <w:tcPr>
            <w:vMerge w:val="restart"/>
            <w:tcBorders>
              <w:top w:val="single" w:color="000000" w:sz="4" w:space="0"/>
              <w:left w:val="single" w:color="000000" w:sz="4" w:space="0"/>
              <w:bottom w:val="single" w:color="000000" w:sz="4" w:space="0"/>
              <w:right w:val="single" w:color="000000" w:sz="4" w:space="0"/>
            </w:tcBorders>
          </w:tcPr>
          <w:p w14:paraId="00000203">
            <w:pPr>
              <w:spacing w:after="0" w:line="259" w:lineRule="auto"/>
              <w:ind w:firstLine="0"/>
              <w:contextualSpacing w:val="0"/>
              <w:jc w:val="left"/>
            </w:pPr>
            <w:r>
              <w:rPr>
                <w:rtl w:val="0"/>
              </w:rPr>
              <w:t xml:space="preserve">11 июня </w:t>
            </w:r>
          </w:p>
          <w:p w14:paraId="00000204">
            <w:pPr>
              <w:spacing w:after="49" w:line="236" w:lineRule="auto"/>
              <w:ind w:firstLine="0"/>
              <w:contextualSpacing w:val="0"/>
              <w:jc w:val="left"/>
            </w:pPr>
            <w:r>
              <w:rPr>
                <w:rtl w:val="0"/>
              </w:rPr>
              <w:t xml:space="preserve">Тематически й день «День </w:t>
            </w:r>
          </w:p>
          <w:p w14:paraId="00000205">
            <w:pPr>
              <w:spacing w:after="0" w:line="259" w:lineRule="auto"/>
              <w:ind w:firstLine="0"/>
              <w:contextualSpacing w:val="0"/>
              <w:jc w:val="left"/>
            </w:pPr>
            <w:r>
              <w:rPr>
                <w:rtl w:val="0"/>
              </w:rPr>
              <w:t xml:space="preserve">России» </w:t>
            </w:r>
          </w:p>
        </w:tc>
        <w:tc>
          <w:tcPr>
            <w:tcBorders>
              <w:top w:val="single" w:color="000000" w:sz="4" w:space="0"/>
              <w:left w:val="single" w:color="000000" w:sz="4" w:space="0"/>
              <w:bottom w:val="single" w:color="000000" w:sz="4" w:space="0"/>
              <w:right w:val="single" w:color="000000" w:sz="4" w:space="0"/>
            </w:tcBorders>
          </w:tcPr>
          <w:p w14:paraId="00000206">
            <w:pPr>
              <w:spacing w:after="0" w:line="259" w:lineRule="auto"/>
              <w:ind w:firstLine="0"/>
              <w:contextualSpacing w:val="0"/>
              <w:jc w:val="left"/>
            </w:pPr>
            <w:r>
              <w:rPr>
                <w:rtl w:val="0"/>
              </w:rPr>
              <w:t xml:space="preserve">Тематический час </w:t>
            </w:r>
          </w:p>
          <w:p w14:paraId="00000207">
            <w:pPr>
              <w:spacing w:after="0" w:line="259" w:lineRule="auto"/>
              <w:ind w:firstLine="0"/>
              <w:contextualSpacing w:val="0"/>
              <w:jc w:val="left"/>
            </w:pPr>
            <w:r>
              <w:rPr>
                <w:rtl w:val="0"/>
              </w:rPr>
              <w:t xml:space="preserve">«Открываем Россию» </w:t>
            </w:r>
          </w:p>
          <w:p w14:paraId="00000208">
            <w:pPr>
              <w:spacing w:after="0" w:line="259" w:lineRule="auto"/>
              <w:ind w:firstLine="0"/>
              <w:contextualSpacing w:val="0"/>
            </w:pPr>
            <w:r>
              <w:rPr>
                <w:rtl w:val="0"/>
              </w:rPr>
              <w:t xml:space="preserve">(уровень отряда) </w:t>
            </w:r>
          </w:p>
        </w:tc>
        <w:tc>
          <w:tcPr>
            <w:vMerge w:val="restart"/>
            <w:tcBorders>
              <w:top w:val="single" w:color="000000" w:sz="4" w:space="0"/>
              <w:left w:val="single" w:color="000000" w:sz="4" w:space="0"/>
              <w:bottom w:val="single" w:color="000000" w:sz="4" w:space="0"/>
              <w:right w:val="single" w:color="000000" w:sz="4" w:space="0"/>
            </w:tcBorders>
          </w:tcPr>
          <w:p w14:paraId="00000209">
            <w:pPr>
              <w:spacing w:after="0" w:line="259" w:lineRule="auto"/>
              <w:ind w:firstLine="0"/>
              <w:contextualSpacing w:val="0"/>
              <w:jc w:val="left"/>
            </w:pPr>
            <w:r>
              <w:rPr>
                <w:rtl w:val="0"/>
              </w:rPr>
              <w:t xml:space="preserve">Будущее России, ключевые мероприятия, социальное партнерство, здоровый образ жизни </w:t>
            </w:r>
          </w:p>
        </w:tc>
        <w:tc>
          <w:tcPr>
            <w:tcBorders>
              <w:top w:val="single" w:color="000000" w:sz="4" w:space="0"/>
              <w:left w:val="single" w:color="000000" w:sz="4" w:space="0"/>
              <w:bottom w:val="single" w:color="000000" w:sz="4" w:space="0"/>
              <w:right w:val="single" w:color="000000" w:sz="4" w:space="0"/>
            </w:tcBorders>
          </w:tcPr>
          <w:p w14:paraId="0000020A">
            <w:pPr>
              <w:spacing w:after="37" w:line="248" w:lineRule="auto"/>
              <w:ind w:right="54" w:firstLine="0"/>
              <w:contextualSpacing w:val="0"/>
              <w:jc w:val="left"/>
            </w:pPr>
            <w:r>
              <w:rPr>
                <w:rtl w:val="0"/>
              </w:rPr>
              <w:t xml:space="preserve">Подведение итогов путешествия по неизвестной стране. Для этого ребята собирают все элементы карты неизвестной страны, вспоминают, о чѐм узнали за 8 дней, и отгадывают название страны, по которой они путешествовали (Россия). Педагог рассказывает о Государственных символах нашей страны. </w:t>
            </w:r>
          </w:p>
          <w:p w14:paraId="0000020B">
            <w:pPr>
              <w:spacing w:after="0" w:line="259" w:lineRule="auto"/>
              <w:ind w:right="16" w:firstLine="158"/>
              <w:contextualSpacing w:val="0"/>
              <w:jc w:val="left"/>
            </w:pPr>
            <w:r>
              <w:rPr>
                <w:rtl w:val="0"/>
              </w:rPr>
              <w:t xml:space="preserve">Ссылка на материалы дела: </w:t>
            </w:r>
            <w:r>
              <w:fldChar w:fldCharType="begin"/>
            </w:r>
            <w:r>
              <w:instrText xml:space="preserve"> HYPERLINK "https://disk.yandex.ru/i/OOoIwLsOz2oUkw" \h </w:instrText>
            </w:r>
            <w:r>
              <w:fldChar w:fldCharType="separate"/>
            </w:r>
            <w:r>
              <w:rPr>
                <w:color w:val="0000FF"/>
                <w:u w:val="single"/>
                <w:rtl w:val="0"/>
              </w:rPr>
              <w:t>https://disk.yandex.ru/i/OOoIwLsOz2oUk w</w:t>
            </w:r>
            <w:r>
              <w:rPr>
                <w:color w:val="0000FF"/>
                <w:u w:val="single"/>
                <w:rtl w:val="0"/>
              </w:rPr>
              <w:fldChar w:fldCharType="end"/>
            </w:r>
          </w:p>
        </w:tc>
      </w:tr>
      <w:tr w14:paraId="6F063A48">
        <w:tblPrEx>
          <w:tblCellMar>
            <w:top w:w="36" w:type="dxa"/>
            <w:left w:w="110" w:type="dxa"/>
            <w:bottom w:w="10" w:type="dxa"/>
            <w:right w:w="46" w:type="dxa"/>
          </w:tblCellMar>
        </w:tblPrEx>
        <w:trPr>
          <w:trHeight w:val="2320" w:hRule="atLeast"/>
        </w:trPr>
        <w:tc>
          <w:tcPr>
            <w:vMerge w:val="continue"/>
            <w:tcBorders>
              <w:top w:val="single" w:color="000000" w:sz="4" w:space="0"/>
              <w:left w:val="single" w:color="000000" w:sz="4" w:space="0"/>
              <w:bottom w:val="single" w:color="000000" w:sz="4" w:space="0"/>
              <w:right w:val="single" w:color="000000" w:sz="4" w:space="0"/>
            </w:tcBorders>
          </w:tcPr>
          <w:p w14:paraId="0000020C">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bottom"/>
          </w:tcPr>
          <w:p w14:paraId="0000020D">
            <w:pPr>
              <w:spacing w:after="0" w:line="259" w:lineRule="auto"/>
              <w:ind w:left="101" w:right="576" w:firstLine="0"/>
              <w:contextualSpacing w:val="0"/>
            </w:pPr>
            <w:r>
              <w:rPr>
                <w:rtl w:val="0"/>
              </w:rPr>
              <w:t xml:space="preserve">Диалоговая площадка «100 причин любить Россию» (уровень отряда) </w:t>
            </w:r>
          </w:p>
        </w:tc>
        <w:tc>
          <w:tcPr>
            <w:vMerge w:val="continue"/>
            <w:tcBorders>
              <w:top w:val="single" w:color="000000" w:sz="4" w:space="0"/>
              <w:left w:val="single" w:color="000000" w:sz="4" w:space="0"/>
              <w:bottom w:val="single" w:color="000000" w:sz="4" w:space="0"/>
              <w:right w:val="single" w:color="000000" w:sz="4" w:space="0"/>
            </w:tcBorders>
          </w:tcPr>
          <w:p w14:paraId="0000020E">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vMerge w:val="restart"/>
            <w:tcBorders>
              <w:top w:val="single" w:color="000000" w:sz="4" w:space="0"/>
              <w:left w:val="single" w:color="000000" w:sz="4" w:space="0"/>
              <w:bottom w:val="single" w:color="000000" w:sz="4" w:space="0"/>
              <w:right w:val="single" w:color="000000" w:sz="4" w:space="0"/>
            </w:tcBorders>
          </w:tcPr>
          <w:p w14:paraId="0000020F">
            <w:pPr>
              <w:spacing w:after="0" w:line="274" w:lineRule="auto"/>
              <w:ind w:left="101" w:right="150" w:firstLine="0"/>
              <w:contextualSpacing w:val="0"/>
            </w:pPr>
            <w:r>
              <w:rPr>
                <w:rtl w:val="0"/>
              </w:rPr>
              <w:t xml:space="preserve">Во время диалоговой площадки ребятам даѐтся возможность поразмышлять и обсудить, за что можно любить нашу страну, чем она уникальна, почему еѐ нужно развивать, беречь и преумножать еѐ богатства. Ссылка на материалы дела: </w:t>
            </w:r>
          </w:p>
          <w:p w14:paraId="00000210">
            <w:pPr>
              <w:spacing w:after="0" w:line="259" w:lineRule="auto"/>
              <w:ind w:left="101" w:right="41" w:firstLine="0"/>
              <w:contextualSpacing w:val="0"/>
              <w:jc w:val="left"/>
            </w:pPr>
            <w:r>
              <w:fldChar w:fldCharType="begin"/>
            </w:r>
            <w:r>
              <w:instrText xml:space="preserve"> HYPERLINK "https://disk.yandex.ru/i/jR0U1brshzmmkw" \h </w:instrText>
            </w:r>
            <w:r>
              <w:fldChar w:fldCharType="separate"/>
            </w:r>
            <w:r>
              <w:rPr>
                <w:color w:val="0462C1"/>
                <w:u w:val="single"/>
                <w:rtl w:val="0"/>
              </w:rPr>
              <w:t>https://disk.yandex.ru/i/jR0U1brshzmmk w</w:t>
            </w:r>
            <w:r>
              <w:rPr>
                <w:color w:val="0462C1"/>
                <w:u w:val="single"/>
                <w:rtl w:val="0"/>
              </w:rPr>
              <w:fldChar w:fldCharType="end"/>
            </w:r>
          </w:p>
        </w:tc>
      </w:tr>
      <w:tr w14:paraId="7018E99A">
        <w:tblPrEx>
          <w:tblCellMar>
            <w:top w:w="36" w:type="dxa"/>
            <w:left w:w="110" w:type="dxa"/>
            <w:bottom w:w="10" w:type="dxa"/>
            <w:right w:w="46" w:type="dxa"/>
          </w:tblCellMar>
        </w:tblPrEx>
        <w:trPr>
          <w:trHeight w:val="20" w:hRule="atLeast"/>
        </w:trPr>
        <w:tc>
          <w:tcPr>
            <w:vMerge w:val="continue"/>
            <w:tcBorders>
              <w:top w:val="single" w:color="000000" w:sz="4" w:space="0"/>
              <w:left w:val="single" w:color="000000" w:sz="4" w:space="0"/>
              <w:bottom w:val="single" w:color="000000" w:sz="4" w:space="0"/>
              <w:right w:val="single" w:color="000000" w:sz="4" w:space="0"/>
            </w:tcBorders>
          </w:tcPr>
          <w:p w14:paraId="00000211">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12">
            <w:pPr>
              <w:spacing w:after="18" w:line="259" w:lineRule="auto"/>
              <w:ind w:firstLine="0"/>
              <w:contextualSpacing w:val="0"/>
              <w:jc w:val="left"/>
            </w:pPr>
            <w:r>
              <w:rPr>
                <w:rtl w:val="0"/>
              </w:rPr>
              <w:t xml:space="preserve">«Моя любимая </w:t>
            </w:r>
          </w:p>
          <w:p w14:paraId="00000213">
            <w:pPr>
              <w:spacing w:after="24" w:line="259" w:lineRule="auto"/>
              <w:ind w:firstLine="0"/>
              <w:contextualSpacing w:val="0"/>
              <w:jc w:val="left"/>
            </w:pPr>
            <w:r>
              <w:rPr>
                <w:rtl w:val="0"/>
              </w:rPr>
              <w:t xml:space="preserve">Россия» - викторина </w:t>
            </w:r>
          </w:p>
          <w:p w14:paraId="00000214">
            <w:pPr>
              <w:spacing w:after="0" w:line="259" w:lineRule="auto"/>
              <w:ind w:firstLine="0"/>
              <w:contextualSpacing w:val="0"/>
              <w:jc w:val="left"/>
            </w:pPr>
            <w:r>
              <w:rPr>
                <w:rtl w:val="0"/>
              </w:rPr>
              <w:t xml:space="preserve">(сельская библиотека) </w:t>
            </w:r>
          </w:p>
        </w:tc>
        <w:tc>
          <w:tcPr>
            <w:vMerge w:val="continue"/>
            <w:tcBorders>
              <w:top w:val="single" w:color="000000" w:sz="4" w:space="0"/>
              <w:left w:val="single" w:color="000000" w:sz="4" w:space="0"/>
              <w:bottom w:val="single" w:color="000000" w:sz="4" w:space="0"/>
              <w:right w:val="single" w:color="000000" w:sz="4" w:space="0"/>
            </w:tcBorders>
          </w:tcPr>
          <w:p w14:paraId="00000215">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vMerge w:val="continue"/>
            <w:tcBorders>
              <w:top w:val="single" w:color="000000" w:sz="4" w:space="0"/>
              <w:left w:val="single" w:color="000000" w:sz="4" w:space="0"/>
              <w:bottom w:val="single" w:color="000000" w:sz="4" w:space="0"/>
              <w:right w:val="single" w:color="000000" w:sz="4" w:space="0"/>
            </w:tcBorders>
          </w:tcPr>
          <w:p w14:paraId="00000216">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r>
      <w:tr w14:paraId="6839D019">
        <w:tblPrEx>
          <w:tblCellMar>
            <w:top w:w="36" w:type="dxa"/>
            <w:left w:w="110" w:type="dxa"/>
            <w:bottom w:w="10" w:type="dxa"/>
            <w:right w:w="46" w:type="dxa"/>
          </w:tblCellMar>
        </w:tblPrEx>
        <w:trPr>
          <w:trHeight w:val="560" w:hRule="atLeast"/>
        </w:trPr>
        <w:tc>
          <w:tcPr>
            <w:vMerge w:val="continue"/>
            <w:tcBorders>
              <w:top w:val="single" w:color="000000" w:sz="4" w:space="0"/>
              <w:left w:val="single" w:color="000000" w:sz="4" w:space="0"/>
              <w:bottom w:val="single" w:color="000000" w:sz="4" w:space="0"/>
              <w:right w:val="single" w:color="000000" w:sz="4" w:space="0"/>
            </w:tcBorders>
          </w:tcPr>
          <w:p w14:paraId="00000217">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18">
            <w:pPr>
              <w:spacing w:after="0" w:line="259" w:lineRule="auto"/>
              <w:ind w:firstLine="0"/>
              <w:contextualSpacing w:val="0"/>
              <w:jc w:val="left"/>
            </w:pPr>
            <w:r>
              <w:rPr>
                <w:rtl w:val="0"/>
              </w:rPr>
              <w:t xml:space="preserve">Квест-игра </w:t>
            </w:r>
          </w:p>
          <w:p w14:paraId="00000219">
            <w:pPr>
              <w:spacing w:after="0" w:line="259" w:lineRule="auto"/>
              <w:ind w:firstLine="0"/>
              <w:contextualSpacing w:val="0"/>
              <w:jc w:val="left"/>
            </w:pPr>
            <w:r>
              <w:rPr>
                <w:rtl w:val="0"/>
              </w:rPr>
              <w:t xml:space="preserve">«Спортивное </w:t>
            </w:r>
          </w:p>
        </w:tc>
        <w:tc>
          <w:tcPr>
            <w:vMerge w:val="continue"/>
            <w:tcBorders>
              <w:top w:val="single" w:color="000000" w:sz="4" w:space="0"/>
              <w:left w:val="single" w:color="000000" w:sz="4" w:space="0"/>
              <w:bottom w:val="single" w:color="000000" w:sz="4" w:space="0"/>
              <w:right w:val="single" w:color="000000" w:sz="4" w:space="0"/>
            </w:tcBorders>
          </w:tcPr>
          <w:p w14:paraId="0000021A">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1B">
            <w:pPr>
              <w:spacing w:after="0" w:line="259" w:lineRule="auto"/>
              <w:ind w:firstLine="0"/>
              <w:contextualSpacing w:val="0"/>
            </w:pPr>
            <w:r>
              <w:rPr>
                <w:rtl w:val="0"/>
              </w:rPr>
              <w:t xml:space="preserve">Спортивное состязание - преодоление полосы </w:t>
            </w:r>
          </w:p>
        </w:tc>
      </w:tr>
    </w:tbl>
    <w:p w14:paraId="0000021C">
      <w:pPr>
        <w:spacing w:after="0" w:line="259" w:lineRule="auto"/>
        <w:ind w:left="-1416" w:right="11338" w:firstLine="0"/>
        <w:contextualSpacing w:val="0"/>
        <w:jc w:val="left"/>
      </w:pPr>
    </w:p>
    <w:tbl>
      <w:tblPr>
        <w:tblStyle w:val="28"/>
        <w:tblW w:w="10776" w:type="dxa"/>
        <w:tblInd w:w="-316" w:type="dxa"/>
        <w:tblLayout w:type="fixed"/>
        <w:tblCellMar>
          <w:top w:w="51" w:type="dxa"/>
          <w:left w:w="110" w:type="dxa"/>
          <w:bottom w:w="11" w:type="dxa"/>
          <w:right w:w="50" w:type="dxa"/>
        </w:tblCellMar>
      </w:tblPr>
      <w:tblGrid>
        <w:gridCol w:w="1561"/>
        <w:gridCol w:w="2550"/>
        <w:gridCol w:w="2271"/>
        <w:gridCol w:w="4394"/>
      </w:tblGrid>
      <w:tr w14:paraId="53AEFC2A">
        <w:tblPrEx>
          <w:tblCellMar>
            <w:top w:w="51" w:type="dxa"/>
            <w:left w:w="110" w:type="dxa"/>
            <w:bottom w:w="11" w:type="dxa"/>
            <w:right w:w="50" w:type="dxa"/>
          </w:tblCellMar>
        </w:tblPrEx>
        <w:trPr>
          <w:trHeight w:val="1380" w:hRule="atLeast"/>
        </w:trPr>
        <w:tc>
          <w:tcPr>
            <w:tcBorders>
              <w:top w:val="single" w:color="000000" w:sz="4" w:space="0"/>
              <w:left w:val="single" w:color="000000" w:sz="4" w:space="0"/>
              <w:bottom w:val="single" w:color="000000" w:sz="4" w:space="0"/>
              <w:right w:val="single" w:color="000000" w:sz="4" w:space="0"/>
            </w:tcBorders>
          </w:tcPr>
          <w:p w14:paraId="0000021D">
            <w:pPr>
              <w:spacing w:after="160" w:line="259" w:lineRule="auto"/>
              <w:ind w:left="283"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1E">
            <w:pPr>
              <w:spacing w:after="0" w:line="258" w:lineRule="auto"/>
              <w:ind w:right="303" w:firstLine="0"/>
              <w:contextualSpacing w:val="0"/>
            </w:pPr>
            <w:r>
              <w:rPr>
                <w:rtl w:val="0"/>
              </w:rPr>
              <w:t xml:space="preserve">ориентирование» по сбору элементов карты России </w:t>
            </w:r>
          </w:p>
          <w:p w14:paraId="0000021F">
            <w:pPr>
              <w:spacing w:after="0" w:line="259" w:lineRule="auto"/>
              <w:ind w:firstLine="0"/>
              <w:contextualSpacing w:val="0"/>
              <w:jc w:val="left"/>
            </w:pPr>
            <w:r>
              <w:rPr>
                <w:rtl w:val="0"/>
              </w:rPr>
              <w:t xml:space="preserve"> </w:t>
            </w:r>
          </w:p>
        </w:tc>
        <w:tc>
          <w:tcPr>
            <w:tcBorders>
              <w:top w:val="single" w:color="000000" w:sz="4" w:space="0"/>
              <w:left w:val="single" w:color="000000" w:sz="4" w:space="0"/>
              <w:bottom w:val="single" w:color="000000" w:sz="4" w:space="0"/>
              <w:right w:val="single" w:color="000000" w:sz="4" w:space="0"/>
            </w:tcBorders>
          </w:tcPr>
          <w:p w14:paraId="00000220">
            <w:pPr>
              <w:spacing w:after="16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21">
            <w:pPr>
              <w:spacing w:after="49" w:line="238" w:lineRule="auto"/>
              <w:ind w:right="55" w:firstLine="0"/>
              <w:contextualSpacing w:val="0"/>
            </w:pPr>
            <w:r>
              <w:rPr>
                <w:rtl w:val="0"/>
              </w:rPr>
              <w:t xml:space="preserve">препятствий. Ребята собирают все элементы карты России, двигаясь по заданному маршруту, применяя умение </w:t>
            </w:r>
          </w:p>
          <w:p w14:paraId="00000222">
            <w:pPr>
              <w:spacing w:after="0" w:line="259" w:lineRule="auto"/>
              <w:ind w:firstLine="0"/>
              <w:contextualSpacing w:val="0"/>
              <w:jc w:val="left"/>
            </w:pPr>
            <w:r>
              <w:rPr>
                <w:rtl w:val="0"/>
              </w:rPr>
              <w:t xml:space="preserve">ориентироваться на местности </w:t>
            </w:r>
          </w:p>
        </w:tc>
      </w:tr>
      <w:tr w14:paraId="4CC5B45E">
        <w:tblPrEx>
          <w:tblCellMar>
            <w:top w:w="51" w:type="dxa"/>
            <w:left w:w="110" w:type="dxa"/>
            <w:bottom w:w="11" w:type="dxa"/>
            <w:right w:w="50" w:type="dxa"/>
          </w:tblCellMar>
        </w:tblPrEx>
        <w:trPr>
          <w:trHeight w:val="1940" w:hRule="atLeast"/>
        </w:trPr>
        <w:tc>
          <w:tcPr>
            <w:vMerge w:val="restart"/>
            <w:tcBorders>
              <w:top w:val="single" w:color="000000" w:sz="4" w:space="0"/>
              <w:left w:val="single" w:color="000000" w:sz="4" w:space="0"/>
              <w:bottom w:val="single" w:color="000000" w:sz="4" w:space="0"/>
              <w:right w:val="single" w:color="000000" w:sz="4" w:space="0"/>
            </w:tcBorders>
          </w:tcPr>
          <w:p w14:paraId="00000223">
            <w:pPr>
              <w:spacing w:after="0" w:line="246" w:lineRule="auto"/>
              <w:ind w:firstLine="0"/>
              <w:contextualSpacing w:val="0"/>
              <w:jc w:val="left"/>
            </w:pPr>
            <w:r>
              <w:rPr>
                <w:rtl w:val="0"/>
              </w:rPr>
              <w:t xml:space="preserve">13 июня Тематически й день «ФизкультУ РА!» </w:t>
            </w:r>
          </w:p>
          <w:p w14:paraId="00000224">
            <w:pPr>
              <w:spacing w:after="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25">
            <w:pPr>
              <w:spacing w:after="51" w:line="236" w:lineRule="auto"/>
              <w:ind w:firstLine="0"/>
              <w:contextualSpacing w:val="0"/>
              <w:jc w:val="left"/>
            </w:pPr>
            <w:r>
              <w:rPr>
                <w:rtl w:val="0"/>
              </w:rPr>
              <w:t xml:space="preserve">Большая командная игра «ФизкультУРА!» </w:t>
            </w:r>
          </w:p>
          <w:p w14:paraId="00000226">
            <w:pPr>
              <w:spacing w:after="0" w:line="259" w:lineRule="auto"/>
              <w:ind w:firstLine="0"/>
              <w:contextualSpacing w:val="0"/>
            </w:pPr>
            <w:r>
              <w:rPr>
                <w:rtl w:val="0"/>
              </w:rPr>
              <w:t xml:space="preserve">(уровень лагеря)  </w:t>
            </w:r>
          </w:p>
        </w:tc>
        <w:tc>
          <w:tcPr>
            <w:vMerge w:val="restart"/>
            <w:tcBorders>
              <w:top w:val="single" w:color="000000" w:sz="4" w:space="0"/>
              <w:left w:val="single" w:color="000000" w:sz="4" w:space="0"/>
              <w:bottom w:val="single" w:color="000000" w:sz="4" w:space="0"/>
              <w:right w:val="single" w:color="000000" w:sz="4" w:space="0"/>
            </w:tcBorders>
          </w:tcPr>
          <w:p w14:paraId="00000227">
            <w:pPr>
              <w:spacing w:after="0" w:line="259" w:lineRule="auto"/>
              <w:ind w:right="445" w:firstLine="0"/>
              <w:contextualSpacing w:val="0"/>
            </w:pPr>
            <w:r>
              <w:rPr>
                <w:rtl w:val="0"/>
              </w:rPr>
              <w:t xml:space="preserve">Здоровый образ жизни, КТД, отрядная работа </w:t>
            </w:r>
          </w:p>
        </w:tc>
        <w:tc>
          <w:tcPr>
            <w:tcBorders>
              <w:top w:val="single" w:color="000000" w:sz="4" w:space="0"/>
              <w:left w:val="single" w:color="000000" w:sz="4" w:space="0"/>
              <w:bottom w:val="single" w:color="000000" w:sz="4" w:space="0"/>
              <w:right w:val="single" w:color="000000" w:sz="4" w:space="0"/>
            </w:tcBorders>
          </w:tcPr>
          <w:p w14:paraId="00000228">
            <w:pPr>
              <w:spacing w:after="0" w:line="246" w:lineRule="auto"/>
              <w:ind w:firstLine="0"/>
              <w:contextualSpacing w:val="0"/>
              <w:jc w:val="left"/>
            </w:pPr>
            <w:r>
              <w:rPr>
                <w:rtl w:val="0"/>
              </w:rPr>
              <w:t xml:space="preserve">Прохождение коллективом отряда спортивных испытаний, где они могут показать себя как настоящая команда, которая уважает и поддерживает каждого. Ссылка на материалы дела: </w:t>
            </w:r>
            <w:r>
              <w:fldChar w:fldCharType="begin"/>
            </w:r>
            <w:r>
              <w:instrText xml:space="preserve"> HYPERLINK "https://disk.yandex.ru/i/N_GiNW3VpH92dQ" \h </w:instrText>
            </w:r>
            <w:r>
              <w:fldChar w:fldCharType="separate"/>
            </w:r>
            <w:r>
              <w:rPr>
                <w:color w:val="0000FF"/>
                <w:u w:val="single"/>
                <w:rtl w:val="0"/>
              </w:rPr>
              <w:t>https://disk.yandex.ru/i/N</w:t>
            </w:r>
            <w:r>
              <w:rPr>
                <w:color w:val="0000FF"/>
                <w:u w:val="single"/>
                <w:rtl w:val="0"/>
              </w:rPr>
              <w:fldChar w:fldCharType="end"/>
            </w:r>
          </w:p>
          <w:p w14:paraId="00000229">
            <w:pPr>
              <w:spacing w:after="0" w:line="259" w:lineRule="auto"/>
              <w:ind w:firstLine="0"/>
              <w:contextualSpacing w:val="0"/>
              <w:jc w:val="left"/>
            </w:pPr>
            <w:r>
              <w:fldChar w:fldCharType="begin"/>
            </w:r>
            <w:r>
              <w:instrText xml:space="preserve"> HYPERLINK "https://disk.yandex.ru/i/N_GiNW3VpH92dQ" \h </w:instrText>
            </w:r>
            <w:r>
              <w:fldChar w:fldCharType="separate"/>
            </w:r>
            <w:r>
              <w:rPr>
                <w:color w:val="0000FF"/>
                <w:u w:val="single"/>
                <w:rtl w:val="0"/>
              </w:rPr>
              <w:t>GiNW3VpH92dQ</w:t>
            </w:r>
            <w:r>
              <w:rPr>
                <w:color w:val="0000FF"/>
                <w:u w:val="single"/>
                <w:rtl w:val="0"/>
              </w:rPr>
              <w:fldChar w:fldCharType="end"/>
            </w:r>
          </w:p>
        </w:tc>
      </w:tr>
      <w:tr w14:paraId="6A0162D0">
        <w:tblPrEx>
          <w:tblCellMar>
            <w:top w:w="51" w:type="dxa"/>
            <w:left w:w="110" w:type="dxa"/>
            <w:bottom w:w="11" w:type="dxa"/>
            <w:right w:w="50" w:type="dxa"/>
          </w:tblCellMar>
        </w:tblPrEx>
        <w:trPr>
          <w:trHeight w:val="4420" w:hRule="atLeast"/>
        </w:trPr>
        <w:tc>
          <w:tcPr>
            <w:vMerge w:val="continue"/>
            <w:tcBorders>
              <w:top w:val="single" w:color="000000" w:sz="4" w:space="0"/>
              <w:left w:val="single" w:color="000000" w:sz="4" w:space="0"/>
              <w:bottom w:val="single" w:color="000000" w:sz="4" w:space="0"/>
              <w:right w:val="single" w:color="000000" w:sz="4" w:space="0"/>
            </w:tcBorders>
          </w:tcPr>
          <w:p w14:paraId="0000022A">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2B">
            <w:pPr>
              <w:spacing w:after="25" w:line="253" w:lineRule="auto"/>
              <w:ind w:firstLine="0"/>
              <w:contextualSpacing w:val="0"/>
              <w:jc w:val="left"/>
            </w:pPr>
            <w:r>
              <w:rPr>
                <w:rtl w:val="0"/>
              </w:rPr>
              <w:t xml:space="preserve">Время отрядного творчества и общий сбор участников «От идеи - к делу!»  (уровень отряда и лагеря) </w:t>
            </w:r>
          </w:p>
          <w:p w14:paraId="0000022C">
            <w:pPr>
              <w:spacing w:after="0" w:line="259" w:lineRule="auto"/>
              <w:ind w:firstLine="0"/>
              <w:contextualSpacing w:val="0"/>
              <w:jc w:val="left"/>
            </w:pPr>
          </w:p>
        </w:tc>
        <w:tc>
          <w:tcPr>
            <w:vMerge w:val="continue"/>
            <w:tcBorders>
              <w:top w:val="single" w:color="000000" w:sz="4" w:space="0"/>
              <w:left w:val="single" w:color="000000" w:sz="4" w:space="0"/>
              <w:bottom w:val="single" w:color="000000" w:sz="4" w:space="0"/>
              <w:right w:val="single" w:color="000000" w:sz="4" w:space="0"/>
            </w:tcBorders>
          </w:tcPr>
          <w:p w14:paraId="0000022D">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2E">
            <w:pPr>
              <w:spacing w:after="2" w:line="238" w:lineRule="auto"/>
              <w:ind w:right="8" w:firstLine="0"/>
              <w:contextualSpacing w:val="0"/>
              <w:jc w:val="left"/>
            </w:pPr>
            <w:r>
              <w:rPr>
                <w:rtl w:val="0"/>
              </w:rPr>
              <w:t xml:space="preserve">Основная деятельность времени отрядного творчества заключается в том, чтобы увлечь участников перспективой создания интересного и полезного дела и выработать совместно с ними идеи праздника. В завершение выбираются представители от отряда, которые на общем сборе представляют отрядные идеи, выработанные во время отрядного творчества. Совместным решением определяется общая идея праздника и составляется план по еѐ реализации. Каждый отряд получает поручение по подготовке праздника. Ссылка на материалы дела: </w:t>
            </w:r>
          </w:p>
          <w:p w14:paraId="0000022F">
            <w:pPr>
              <w:spacing w:after="0" w:line="259" w:lineRule="auto"/>
              <w:ind w:firstLine="0"/>
              <w:contextualSpacing w:val="0"/>
              <w:jc w:val="left"/>
            </w:pPr>
            <w:r>
              <w:fldChar w:fldCharType="begin"/>
            </w:r>
            <w:r>
              <w:instrText xml:space="preserve"> HYPERLINK "https://disk.yandex.ru/i/_QLltTbgcRgBpA" \h </w:instrText>
            </w:r>
            <w:r>
              <w:fldChar w:fldCharType="separate"/>
            </w:r>
            <w:r>
              <w:rPr>
                <w:color w:val="0000FF"/>
                <w:u w:val="single"/>
                <w:rtl w:val="0"/>
              </w:rPr>
              <w:t>https://disk.yandex.ru/i/_QLltTbgcRgBpA</w:t>
            </w:r>
            <w:r>
              <w:rPr>
                <w:color w:val="0000FF"/>
                <w:u w:val="single"/>
                <w:rtl w:val="0"/>
              </w:rPr>
              <w:fldChar w:fldCharType="end"/>
            </w:r>
          </w:p>
        </w:tc>
      </w:tr>
      <w:tr w14:paraId="589433AA">
        <w:tblPrEx>
          <w:tblCellMar>
            <w:top w:w="51" w:type="dxa"/>
            <w:left w:w="110" w:type="dxa"/>
            <w:bottom w:w="11" w:type="dxa"/>
            <w:right w:w="50" w:type="dxa"/>
          </w:tblCellMar>
        </w:tblPrEx>
        <w:trPr>
          <w:trHeight w:val="1380" w:hRule="atLeast"/>
        </w:trPr>
        <w:tc>
          <w:tcPr>
            <w:vMerge w:val="restart"/>
            <w:tcBorders>
              <w:top w:val="single" w:color="000000" w:sz="4" w:space="0"/>
              <w:left w:val="single" w:color="000000" w:sz="4" w:space="0"/>
              <w:bottom w:val="single" w:color="000000" w:sz="4" w:space="0"/>
              <w:right w:val="single" w:color="000000" w:sz="4" w:space="0"/>
            </w:tcBorders>
          </w:tcPr>
          <w:p w14:paraId="00000230">
            <w:pPr>
              <w:spacing w:after="0" w:line="259" w:lineRule="auto"/>
              <w:ind w:right="77" w:firstLine="0"/>
              <w:contextualSpacing w:val="0"/>
            </w:pPr>
            <w:r>
              <w:rPr>
                <w:rtl w:val="0"/>
              </w:rPr>
              <w:t xml:space="preserve">14 июня Тематически й день «Я и моя семьЯ»,  </w:t>
            </w:r>
          </w:p>
        </w:tc>
        <w:tc>
          <w:tcPr>
            <w:tcBorders>
              <w:top w:val="single" w:color="000000" w:sz="4" w:space="0"/>
              <w:left w:val="single" w:color="000000" w:sz="4" w:space="0"/>
              <w:bottom w:val="single" w:color="000000" w:sz="4" w:space="0"/>
              <w:right w:val="single" w:color="000000" w:sz="4" w:space="0"/>
            </w:tcBorders>
          </w:tcPr>
          <w:p w14:paraId="00000231">
            <w:pPr>
              <w:spacing w:after="0" w:line="259" w:lineRule="auto"/>
              <w:ind w:right="98" w:firstLine="0"/>
              <w:contextualSpacing w:val="0"/>
            </w:pPr>
            <w:r>
              <w:rPr>
                <w:rtl w:val="0"/>
              </w:rPr>
              <w:t xml:space="preserve">Творческая мастерская «Подарок своей семье» (уровень отряда) </w:t>
            </w:r>
          </w:p>
        </w:tc>
        <w:tc>
          <w:tcPr>
            <w:vMerge w:val="restart"/>
            <w:tcBorders>
              <w:top w:val="single" w:color="000000" w:sz="4" w:space="0"/>
              <w:left w:val="single" w:color="000000" w:sz="4" w:space="0"/>
              <w:bottom w:val="single" w:color="000000" w:sz="4" w:space="0"/>
              <w:right w:val="single" w:color="000000" w:sz="4" w:space="0"/>
            </w:tcBorders>
          </w:tcPr>
          <w:p w14:paraId="00000232">
            <w:pPr>
              <w:spacing w:after="0" w:line="259" w:lineRule="auto"/>
              <w:ind w:firstLine="0"/>
              <w:contextualSpacing w:val="0"/>
              <w:jc w:val="left"/>
            </w:pPr>
            <w:r>
              <w:rPr>
                <w:rtl w:val="0"/>
              </w:rPr>
              <w:t xml:space="preserve">КТД,будущее России, ключевые мероприятия </w:t>
            </w:r>
          </w:p>
        </w:tc>
        <w:tc>
          <w:tcPr>
            <w:tcBorders>
              <w:top w:val="single" w:color="000000" w:sz="4" w:space="0"/>
              <w:left w:val="single" w:color="000000" w:sz="4" w:space="0"/>
              <w:bottom w:val="single" w:color="000000" w:sz="4" w:space="0"/>
              <w:right w:val="single" w:color="000000" w:sz="4" w:space="0"/>
            </w:tcBorders>
          </w:tcPr>
          <w:p w14:paraId="00000233">
            <w:pPr>
              <w:spacing w:after="0" w:line="278" w:lineRule="auto"/>
              <w:ind w:right="278" w:firstLine="0"/>
              <w:contextualSpacing w:val="0"/>
              <w:jc w:val="left"/>
            </w:pPr>
            <w:r>
              <w:rPr>
                <w:rtl w:val="0"/>
              </w:rPr>
              <w:t xml:space="preserve">Создание небольшого подарка своими руками для родных и близких. Ссылка на материалы дела: </w:t>
            </w:r>
          </w:p>
          <w:p w14:paraId="00000234">
            <w:pPr>
              <w:spacing w:after="0" w:line="259" w:lineRule="auto"/>
              <w:ind w:right="22" w:firstLine="0"/>
              <w:contextualSpacing w:val="0"/>
            </w:pPr>
            <w:r>
              <w:fldChar w:fldCharType="begin"/>
            </w:r>
            <w:r>
              <w:instrText xml:space="preserve"> HYPERLINK "https://disk.yandex.ru/i/N8iAKpJ4SAAwjA" \h </w:instrText>
            </w:r>
            <w:r>
              <w:fldChar w:fldCharType="separate"/>
            </w:r>
            <w:r>
              <w:rPr>
                <w:color w:val="0000FF"/>
                <w:u w:val="single"/>
                <w:rtl w:val="0"/>
              </w:rPr>
              <w:t>https://disk.yandex.ru/i/N8iAKpJ4SAAwj A</w:t>
            </w:r>
            <w:r>
              <w:rPr>
                <w:color w:val="0000FF"/>
                <w:u w:val="single"/>
                <w:rtl w:val="0"/>
              </w:rPr>
              <w:fldChar w:fldCharType="end"/>
            </w:r>
          </w:p>
        </w:tc>
      </w:tr>
      <w:tr w14:paraId="783376E3">
        <w:tblPrEx>
          <w:tblCellMar>
            <w:top w:w="51" w:type="dxa"/>
            <w:left w:w="110" w:type="dxa"/>
            <w:bottom w:w="11" w:type="dxa"/>
            <w:right w:w="50" w:type="dxa"/>
          </w:tblCellMar>
        </w:tblPrEx>
        <w:trPr>
          <w:trHeight w:val="1940" w:hRule="atLeast"/>
        </w:trPr>
        <w:tc>
          <w:tcPr>
            <w:vMerge w:val="continue"/>
            <w:tcBorders>
              <w:top w:val="single" w:color="000000" w:sz="4" w:space="0"/>
              <w:left w:val="single" w:color="000000" w:sz="4" w:space="0"/>
              <w:bottom w:val="single" w:color="000000" w:sz="4" w:space="0"/>
              <w:right w:val="single" w:color="000000" w:sz="4" w:space="0"/>
            </w:tcBorders>
          </w:tcPr>
          <w:p w14:paraId="00000235">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36">
            <w:pPr>
              <w:spacing w:after="0" w:line="259" w:lineRule="auto"/>
              <w:ind w:firstLine="0"/>
              <w:contextualSpacing w:val="0"/>
              <w:jc w:val="left"/>
            </w:pPr>
            <w:r>
              <w:rPr>
                <w:rtl w:val="0"/>
              </w:rPr>
              <w:t>Отрядное дело «Это теплое слово семья»</w:t>
            </w:r>
          </w:p>
        </w:tc>
        <w:tc>
          <w:tcPr>
            <w:vMerge w:val="continue"/>
            <w:tcBorders>
              <w:top w:val="single" w:color="000000" w:sz="4" w:space="0"/>
              <w:left w:val="single" w:color="000000" w:sz="4" w:space="0"/>
              <w:bottom w:val="single" w:color="000000" w:sz="4" w:space="0"/>
              <w:right w:val="single" w:color="000000" w:sz="4" w:space="0"/>
            </w:tcBorders>
          </w:tcPr>
          <w:p w14:paraId="00000237">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38">
            <w:pPr>
              <w:spacing w:after="0" w:line="248" w:lineRule="auto"/>
              <w:ind w:right="140" w:firstLine="0"/>
              <w:contextualSpacing w:val="0"/>
            </w:pPr>
            <w:r>
              <w:rPr>
                <w:rtl w:val="0"/>
              </w:rPr>
              <w:t xml:space="preserve">Формирование представлений о семье, как о людях, которые любят друг друга, заботятся друг о друге. Содействие популяризации традиционных нравственных ценностей </w:t>
            </w:r>
          </w:p>
          <w:p w14:paraId="00000239">
            <w:pPr>
              <w:spacing w:after="0" w:line="259" w:lineRule="auto"/>
              <w:ind w:right="43" w:firstLine="0"/>
              <w:contextualSpacing w:val="0"/>
              <w:jc w:val="left"/>
            </w:pPr>
          </w:p>
        </w:tc>
      </w:tr>
      <w:tr w14:paraId="6017B4D8">
        <w:tblPrEx>
          <w:tblCellMar>
            <w:top w:w="51" w:type="dxa"/>
            <w:left w:w="110" w:type="dxa"/>
            <w:bottom w:w="11" w:type="dxa"/>
            <w:right w:w="50" w:type="dxa"/>
          </w:tblCellMar>
        </w:tblPrEx>
        <w:trPr>
          <w:trHeight w:val="3380" w:hRule="atLeast"/>
        </w:trPr>
        <w:tc>
          <w:tcPr>
            <w:tcBorders>
              <w:top w:val="single" w:color="000000" w:sz="4" w:space="0"/>
              <w:left w:val="single" w:color="000000" w:sz="4" w:space="0"/>
              <w:bottom w:val="single" w:color="000000" w:sz="4" w:space="0"/>
              <w:right w:val="single" w:color="000000" w:sz="4" w:space="0"/>
            </w:tcBorders>
          </w:tcPr>
          <w:p w14:paraId="0000023A">
            <w:pPr>
              <w:spacing w:after="0" w:line="238" w:lineRule="auto"/>
              <w:ind w:firstLine="0"/>
              <w:contextualSpacing w:val="0"/>
              <w:jc w:val="left"/>
            </w:pPr>
            <w:r>
              <w:rPr>
                <w:rtl w:val="0"/>
              </w:rPr>
              <w:t xml:space="preserve">16 июня Выход из игрового </w:t>
            </w:r>
          </w:p>
          <w:p w14:paraId="0000023B">
            <w:pPr>
              <w:spacing w:after="0" w:line="240" w:lineRule="auto"/>
              <w:ind w:firstLine="0"/>
              <w:contextualSpacing w:val="0"/>
              <w:jc w:val="left"/>
            </w:pPr>
            <w:r>
              <w:rPr>
                <w:rtl w:val="0"/>
              </w:rPr>
              <w:t xml:space="preserve">сюжета. «4 САМИ: сами </w:t>
            </w:r>
          </w:p>
          <w:p w14:paraId="0000023C">
            <w:pPr>
              <w:spacing w:after="0" w:line="259" w:lineRule="auto"/>
              <w:ind w:firstLine="0"/>
              <w:contextualSpacing w:val="0"/>
              <w:jc w:val="left"/>
            </w:pPr>
            <w:r>
              <w:rPr>
                <w:rtl w:val="0"/>
              </w:rPr>
              <w:t xml:space="preserve">придумывае м и планируем» </w:t>
            </w:r>
          </w:p>
        </w:tc>
        <w:tc>
          <w:tcPr>
            <w:tcBorders>
              <w:top w:val="single" w:color="000000" w:sz="4" w:space="0"/>
              <w:left w:val="single" w:color="000000" w:sz="4" w:space="0"/>
              <w:bottom w:val="single" w:color="000000" w:sz="4" w:space="0"/>
              <w:right w:val="single" w:color="000000" w:sz="4" w:space="0"/>
            </w:tcBorders>
          </w:tcPr>
          <w:p w14:paraId="0000023D">
            <w:pPr>
              <w:spacing w:after="0" w:line="236" w:lineRule="auto"/>
              <w:ind w:left="101" w:right="535" w:firstLine="0"/>
              <w:contextualSpacing w:val="0"/>
              <w:jc w:val="left"/>
            </w:pPr>
            <w:r>
              <w:rPr>
                <w:rtl w:val="0"/>
              </w:rPr>
              <w:t xml:space="preserve">Время отрядного </w:t>
            </w:r>
          </w:p>
          <w:p w14:paraId="0000023E">
            <w:pPr>
              <w:spacing w:after="0" w:line="259" w:lineRule="auto"/>
              <w:ind w:left="101" w:firstLine="0"/>
              <w:contextualSpacing w:val="0"/>
              <w:jc w:val="left"/>
            </w:pPr>
            <w:r>
              <w:rPr>
                <w:rtl w:val="0"/>
              </w:rPr>
              <w:t xml:space="preserve">творчества </w:t>
            </w:r>
          </w:p>
          <w:p w14:paraId="0000023F">
            <w:pPr>
              <w:spacing w:after="246" w:line="275" w:lineRule="auto"/>
              <w:ind w:left="101" w:right="123" w:firstLine="0"/>
              <w:contextualSpacing w:val="0"/>
              <w:jc w:val="left"/>
            </w:pPr>
            <w:r>
              <w:rPr>
                <w:rtl w:val="0"/>
              </w:rPr>
              <w:t xml:space="preserve">«Юные выдумщики» </w:t>
            </w:r>
          </w:p>
          <w:p w14:paraId="00000240">
            <w:pPr>
              <w:spacing w:after="0" w:line="259" w:lineRule="auto"/>
              <w:ind w:left="101" w:firstLine="0"/>
              <w:contextualSpacing w:val="0"/>
            </w:pPr>
            <w:r>
              <w:rPr>
                <w:rtl w:val="0"/>
              </w:rPr>
              <w:t xml:space="preserve">(уровень отряда) </w:t>
            </w:r>
          </w:p>
        </w:tc>
        <w:tc>
          <w:tcPr>
            <w:tcBorders>
              <w:top w:val="single" w:color="000000" w:sz="4" w:space="0"/>
              <w:left w:val="single" w:color="000000" w:sz="4" w:space="0"/>
              <w:bottom w:val="single" w:color="000000" w:sz="4" w:space="0"/>
              <w:right w:val="single" w:color="000000" w:sz="4" w:space="0"/>
            </w:tcBorders>
          </w:tcPr>
          <w:p w14:paraId="00000241">
            <w:pPr>
              <w:spacing w:after="0" w:line="259" w:lineRule="auto"/>
              <w:ind w:left="101" w:firstLine="0"/>
              <w:contextualSpacing w:val="0"/>
              <w:jc w:val="left"/>
            </w:pPr>
            <w:r>
              <w:rPr>
                <w:rtl w:val="0"/>
              </w:rPr>
              <w:t xml:space="preserve">Отрядная работа, КТД, самоуправление </w:t>
            </w:r>
          </w:p>
        </w:tc>
        <w:tc>
          <w:tcPr>
            <w:tcBorders>
              <w:top w:val="single" w:color="000000" w:sz="4" w:space="0"/>
              <w:left w:val="single" w:color="000000" w:sz="4" w:space="0"/>
              <w:bottom w:val="single" w:color="000000" w:sz="4" w:space="0"/>
              <w:right w:val="single" w:color="000000" w:sz="4" w:space="0"/>
            </w:tcBorders>
            <w:vAlign w:val="bottom"/>
          </w:tcPr>
          <w:p w14:paraId="00000242">
            <w:pPr>
              <w:spacing w:after="231" w:line="244" w:lineRule="auto"/>
              <w:ind w:left="101" w:right="141" w:firstLine="0"/>
              <w:contextualSpacing w:val="0"/>
            </w:pPr>
            <w:r>
              <w:rPr>
                <w:rtl w:val="0"/>
              </w:rPr>
              <w:t xml:space="preserve">Цель данного часа – увлечь участников перспективой создания интересного и полезного дела и выработать совместно с ними идеи праздника. Выбираются представители от отряда, которые презентуют идею праздника на общем сборе участников смены. </w:t>
            </w:r>
          </w:p>
          <w:p w14:paraId="00000243">
            <w:pPr>
              <w:spacing w:after="0" w:line="240" w:lineRule="auto"/>
              <w:ind w:left="101" w:right="1324" w:firstLine="0"/>
              <w:contextualSpacing w:val="0"/>
              <w:jc w:val="left"/>
            </w:pPr>
            <w:r>
              <w:rPr>
                <w:rtl w:val="0"/>
              </w:rPr>
              <w:t xml:space="preserve">Ссылка на материалы дела: </w:t>
            </w:r>
          </w:p>
          <w:p w14:paraId="00000244">
            <w:pPr>
              <w:spacing w:after="0" w:line="259" w:lineRule="auto"/>
              <w:ind w:left="101" w:firstLine="0"/>
              <w:contextualSpacing w:val="0"/>
              <w:jc w:val="left"/>
            </w:pPr>
            <w:r>
              <w:fldChar w:fldCharType="begin"/>
            </w:r>
            <w:r>
              <w:instrText xml:space="preserve"> HYPERLINK "https://disk.yandex.ru/i/3fbFlUBhOTE4DA" \h </w:instrText>
            </w:r>
            <w:r>
              <w:fldChar w:fldCharType="separate"/>
            </w:r>
            <w:r>
              <w:rPr>
                <w:color w:val="0462C1"/>
                <w:u w:val="single"/>
                <w:rtl w:val="0"/>
              </w:rPr>
              <w:t>https://disk.yandex.ru/i/3</w:t>
            </w:r>
            <w:r>
              <w:rPr>
                <w:color w:val="0462C1"/>
                <w:u w:val="single"/>
                <w:rtl w:val="0"/>
              </w:rPr>
              <w:fldChar w:fldCharType="end"/>
            </w:r>
          </w:p>
        </w:tc>
      </w:tr>
    </w:tbl>
    <w:p w14:paraId="00000245">
      <w:pPr>
        <w:spacing w:after="0" w:line="259" w:lineRule="auto"/>
        <w:ind w:left="-1416" w:right="11338" w:firstLine="0"/>
        <w:contextualSpacing w:val="0"/>
        <w:jc w:val="left"/>
      </w:pPr>
    </w:p>
    <w:tbl>
      <w:tblPr>
        <w:tblStyle w:val="29"/>
        <w:tblW w:w="10776" w:type="dxa"/>
        <w:tblInd w:w="-316" w:type="dxa"/>
        <w:tblLayout w:type="fixed"/>
        <w:tblCellMar>
          <w:top w:w="7" w:type="dxa"/>
          <w:left w:w="110" w:type="dxa"/>
          <w:bottom w:w="0" w:type="dxa"/>
          <w:right w:w="48" w:type="dxa"/>
        </w:tblCellMar>
      </w:tblPr>
      <w:tblGrid>
        <w:gridCol w:w="2638"/>
        <w:gridCol w:w="2432"/>
        <w:gridCol w:w="1709"/>
        <w:gridCol w:w="3997"/>
      </w:tblGrid>
      <w:tr w14:paraId="48D8E6BE">
        <w:tblPrEx>
          <w:tblCellMar>
            <w:top w:w="7" w:type="dxa"/>
            <w:left w:w="110" w:type="dxa"/>
            <w:bottom w:w="0" w:type="dxa"/>
            <w:right w:w="48" w:type="dxa"/>
          </w:tblCellMar>
        </w:tblPrEx>
        <w:trPr>
          <w:trHeight w:val="280" w:hRule="atLeast"/>
        </w:trPr>
        <w:tc>
          <w:tcPr>
            <w:vMerge w:val="restart"/>
            <w:tcBorders>
              <w:top w:val="single" w:color="000000" w:sz="4" w:space="0"/>
              <w:left w:val="single" w:color="000000" w:sz="4" w:space="0"/>
              <w:bottom w:val="single" w:color="000000" w:sz="4" w:space="0"/>
              <w:right w:val="single" w:color="000000" w:sz="4" w:space="0"/>
            </w:tcBorders>
          </w:tcPr>
          <w:p w14:paraId="00000246">
            <w:pPr>
              <w:spacing w:after="160" w:line="259" w:lineRule="auto"/>
              <w:ind w:left="283" w:hanging="283"/>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47">
            <w:pPr>
              <w:spacing w:after="160" w:line="259" w:lineRule="auto"/>
              <w:ind w:firstLine="0"/>
              <w:contextualSpacing w:val="0"/>
              <w:jc w:val="left"/>
            </w:pPr>
          </w:p>
        </w:tc>
        <w:tc>
          <w:tcPr>
            <w:vMerge w:val="restart"/>
            <w:tcBorders>
              <w:top w:val="single" w:color="000000" w:sz="4" w:space="0"/>
              <w:left w:val="single" w:color="000000" w:sz="4" w:space="0"/>
              <w:bottom w:val="single" w:color="000000" w:sz="4" w:space="0"/>
              <w:right w:val="single" w:color="000000" w:sz="4" w:space="0"/>
            </w:tcBorders>
          </w:tcPr>
          <w:p w14:paraId="00000248">
            <w:pPr>
              <w:spacing w:after="16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49">
            <w:pPr>
              <w:spacing w:after="0" w:line="259" w:lineRule="auto"/>
              <w:ind w:left="101" w:firstLine="0"/>
              <w:contextualSpacing w:val="0"/>
              <w:jc w:val="left"/>
            </w:pPr>
            <w:r>
              <w:rPr>
                <w:color w:val="0462C1"/>
                <w:u w:val="single"/>
                <w:rtl w:val="0"/>
              </w:rPr>
              <w:t>fbFlUBhOTE4DA</w:t>
            </w:r>
          </w:p>
        </w:tc>
      </w:tr>
      <w:tr w14:paraId="01CD813A">
        <w:tblPrEx>
          <w:tblCellMar>
            <w:top w:w="7" w:type="dxa"/>
            <w:left w:w="110" w:type="dxa"/>
            <w:bottom w:w="0" w:type="dxa"/>
            <w:right w:w="48" w:type="dxa"/>
          </w:tblCellMar>
        </w:tblPrEx>
        <w:trPr>
          <w:trHeight w:val="3100" w:hRule="atLeast"/>
        </w:trPr>
        <w:tc>
          <w:tcPr>
            <w:vMerge w:val="continue"/>
            <w:tcBorders>
              <w:top w:val="single" w:color="000000" w:sz="4" w:space="0"/>
              <w:left w:val="single" w:color="000000" w:sz="4" w:space="0"/>
              <w:bottom w:val="single" w:color="000000" w:sz="4" w:space="0"/>
              <w:right w:val="single" w:color="000000" w:sz="4" w:space="0"/>
            </w:tcBorders>
          </w:tcPr>
          <w:p w14:paraId="0000024A">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4B">
            <w:pPr>
              <w:spacing w:after="22" w:line="258" w:lineRule="auto"/>
              <w:ind w:left="101" w:right="670" w:firstLine="0"/>
              <w:contextualSpacing w:val="0"/>
            </w:pPr>
            <w:r>
              <w:rPr>
                <w:rtl w:val="0"/>
              </w:rPr>
              <w:t xml:space="preserve">Общий сбор участников «От идеи </w:t>
            </w:r>
          </w:p>
          <w:p w14:paraId="0000024C">
            <w:pPr>
              <w:spacing w:after="469" w:line="259" w:lineRule="auto"/>
              <w:ind w:left="101" w:firstLine="0"/>
              <w:contextualSpacing w:val="0"/>
              <w:jc w:val="left"/>
            </w:pPr>
            <w:r>
              <w:rPr>
                <w:rtl w:val="0"/>
              </w:rPr>
              <w:t xml:space="preserve">– к делу!»  </w:t>
            </w:r>
          </w:p>
          <w:p w14:paraId="0000024D">
            <w:pPr>
              <w:spacing w:after="0" w:line="259" w:lineRule="auto"/>
              <w:ind w:firstLine="101"/>
              <w:contextualSpacing w:val="0"/>
              <w:jc w:val="left"/>
            </w:pPr>
            <w:r>
              <w:rPr>
                <w:rtl w:val="0"/>
              </w:rPr>
              <w:t xml:space="preserve">(уровень лагеря) </w:t>
            </w:r>
          </w:p>
        </w:tc>
        <w:tc>
          <w:tcPr>
            <w:vMerge w:val="continue"/>
            <w:tcBorders>
              <w:top w:val="single" w:color="000000" w:sz="4" w:space="0"/>
              <w:left w:val="single" w:color="000000" w:sz="4" w:space="0"/>
              <w:bottom w:val="single" w:color="000000" w:sz="4" w:space="0"/>
              <w:right w:val="single" w:color="000000" w:sz="4" w:space="0"/>
            </w:tcBorders>
          </w:tcPr>
          <w:p w14:paraId="0000024E">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bottom"/>
          </w:tcPr>
          <w:p w14:paraId="0000024F">
            <w:pPr>
              <w:spacing w:after="0" w:line="269" w:lineRule="auto"/>
              <w:ind w:left="101" w:right="148" w:firstLine="0"/>
              <w:contextualSpacing w:val="0"/>
            </w:pPr>
            <w:r>
              <w:rPr>
                <w:rtl w:val="0"/>
              </w:rPr>
              <w:t xml:space="preserve">Представление каждым отрядом идей праздника, выработанных во время отрядного творчества. Совместным решением определяется общая идея праздника и составляется план еѐ реализации. Каждый отряд получает свое задание по подготовке праздника. Ссылка на материалы дела: </w:t>
            </w:r>
          </w:p>
          <w:p w14:paraId="00000250">
            <w:pPr>
              <w:spacing w:after="0" w:line="259" w:lineRule="auto"/>
              <w:ind w:right="81" w:firstLine="0"/>
              <w:contextualSpacing w:val="0"/>
              <w:jc w:val="center"/>
            </w:pPr>
            <w:r>
              <w:fldChar w:fldCharType="begin"/>
            </w:r>
            <w:r>
              <w:instrText xml:space="preserve"> HYPERLINK "https://disk.yandex.ru/i/rIqsIvTqVyfXKg" \h </w:instrText>
            </w:r>
            <w:r>
              <w:fldChar w:fldCharType="separate"/>
            </w:r>
            <w:r>
              <w:rPr>
                <w:color w:val="0462C1"/>
                <w:u w:val="single"/>
                <w:rtl w:val="0"/>
              </w:rPr>
              <w:t>https://disk.yandex.ru/i/rIqsIvTqVyfXKg</w:t>
            </w:r>
            <w:r>
              <w:rPr>
                <w:color w:val="0462C1"/>
                <w:u w:val="single"/>
                <w:rtl w:val="0"/>
              </w:rPr>
              <w:fldChar w:fldCharType="end"/>
            </w:r>
          </w:p>
        </w:tc>
      </w:tr>
      <w:tr w14:paraId="68669E18">
        <w:tblPrEx>
          <w:tblCellMar>
            <w:top w:w="7" w:type="dxa"/>
            <w:left w:w="110" w:type="dxa"/>
            <w:bottom w:w="0" w:type="dxa"/>
            <w:right w:w="48" w:type="dxa"/>
          </w:tblCellMar>
        </w:tblPrEx>
        <w:trPr>
          <w:trHeight w:val="3100" w:hRule="atLeast"/>
        </w:trPr>
        <w:tc>
          <w:tcPr>
            <w:vMerge w:val="continue"/>
            <w:tcBorders>
              <w:top w:val="single" w:color="000000" w:sz="4" w:space="0"/>
              <w:left w:val="single" w:color="000000" w:sz="4" w:space="0"/>
              <w:bottom w:val="single" w:color="000000" w:sz="4" w:space="0"/>
              <w:right w:val="single" w:color="000000" w:sz="4" w:space="0"/>
            </w:tcBorders>
          </w:tcPr>
          <w:p w14:paraId="00000251">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52">
            <w:pPr>
              <w:spacing w:after="27" w:line="259" w:lineRule="auto"/>
              <w:ind w:left="101" w:firstLine="0"/>
              <w:contextualSpacing w:val="0"/>
              <w:jc w:val="left"/>
            </w:pPr>
            <w:r>
              <w:rPr>
                <w:rtl w:val="0"/>
              </w:rPr>
              <w:t xml:space="preserve">Экспромт «Мы </w:t>
            </w:r>
          </w:p>
          <w:p w14:paraId="00000253">
            <w:pPr>
              <w:spacing w:after="258" w:line="259" w:lineRule="auto"/>
              <w:ind w:left="101" w:firstLine="0"/>
              <w:contextualSpacing w:val="0"/>
              <w:jc w:val="left"/>
            </w:pPr>
            <w:r>
              <w:rPr>
                <w:rtl w:val="0"/>
              </w:rPr>
              <w:t xml:space="preserve">– единая команда» </w:t>
            </w:r>
          </w:p>
          <w:p w14:paraId="00000254">
            <w:pPr>
              <w:spacing w:after="0" w:line="259" w:lineRule="auto"/>
              <w:ind w:left="101" w:firstLine="0"/>
              <w:contextualSpacing w:val="0"/>
            </w:pPr>
            <w:r>
              <w:rPr>
                <w:rtl w:val="0"/>
              </w:rPr>
              <w:t xml:space="preserve">(уровень лагеря) </w:t>
            </w:r>
          </w:p>
        </w:tc>
        <w:tc>
          <w:tcPr>
            <w:vMerge w:val="continue"/>
            <w:tcBorders>
              <w:top w:val="single" w:color="000000" w:sz="4" w:space="0"/>
              <w:left w:val="single" w:color="000000" w:sz="4" w:space="0"/>
              <w:bottom w:val="single" w:color="000000" w:sz="4" w:space="0"/>
              <w:right w:val="single" w:color="000000" w:sz="4" w:space="0"/>
            </w:tcBorders>
          </w:tcPr>
          <w:p w14:paraId="00000255">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vAlign w:val="bottom"/>
          </w:tcPr>
          <w:p w14:paraId="00000256">
            <w:pPr>
              <w:spacing w:after="212" w:line="261" w:lineRule="auto"/>
              <w:ind w:left="101" w:firstLine="0"/>
              <w:contextualSpacing w:val="0"/>
              <w:jc w:val="left"/>
            </w:pPr>
            <w:r>
              <w:rPr>
                <w:rtl w:val="0"/>
              </w:rPr>
              <w:t xml:space="preserve">Во время мероприятия  ребята вместе со своим отрядом в формате «здесь и сейчас» </w:t>
            </w:r>
            <w:r>
              <w:rPr>
                <w:rtl w:val="0"/>
              </w:rPr>
              <w:tab/>
            </w:r>
            <w:r>
              <w:rPr>
                <w:rtl w:val="0"/>
              </w:rPr>
              <w:t xml:space="preserve">отрабатывают </w:t>
            </w:r>
            <w:r>
              <w:rPr>
                <w:rtl w:val="0"/>
              </w:rPr>
              <w:tab/>
            </w:r>
            <w:r>
              <w:rPr>
                <w:rtl w:val="0"/>
              </w:rPr>
              <w:t xml:space="preserve">этапы коллективно-творческого дела, чтобы ещѐ раз вспомнить и закрепить их в памяти. </w:t>
            </w:r>
          </w:p>
          <w:p w14:paraId="00000257">
            <w:pPr>
              <w:spacing w:after="0" w:line="240" w:lineRule="auto"/>
              <w:ind w:left="101" w:right="1904" w:firstLine="0"/>
              <w:contextualSpacing w:val="0"/>
            </w:pPr>
            <w:r>
              <w:rPr>
                <w:rtl w:val="0"/>
              </w:rPr>
              <w:t xml:space="preserve">Ссылка на материалы дела: </w:t>
            </w:r>
          </w:p>
          <w:p w14:paraId="00000258">
            <w:pPr>
              <w:spacing w:after="0" w:line="259" w:lineRule="auto"/>
              <w:ind w:left="101" w:right="265" w:firstLine="0"/>
              <w:contextualSpacing w:val="0"/>
              <w:jc w:val="left"/>
            </w:pPr>
            <w:r>
              <w:fldChar w:fldCharType="begin"/>
            </w:r>
            <w:r>
              <w:instrText xml:space="preserve"> HYPERLINK "https://disk.yandex.ru/i/oYYlg1alsiIA1g" \h </w:instrText>
            </w:r>
            <w:r>
              <w:fldChar w:fldCharType="separate"/>
            </w:r>
            <w:r>
              <w:rPr>
                <w:color w:val="0462C1"/>
                <w:u w:val="single"/>
                <w:rtl w:val="0"/>
              </w:rPr>
              <w:t>https://disk.yandex.ru /i/oYYlg1alsiIA1g</w:t>
            </w:r>
            <w:r>
              <w:rPr>
                <w:color w:val="0462C1"/>
                <w:u w:val="single"/>
                <w:rtl w:val="0"/>
              </w:rPr>
              <w:fldChar w:fldCharType="end"/>
            </w:r>
          </w:p>
        </w:tc>
      </w:tr>
      <w:tr w14:paraId="15D104CB">
        <w:tblPrEx>
          <w:tblCellMar>
            <w:top w:w="7" w:type="dxa"/>
            <w:left w:w="110" w:type="dxa"/>
            <w:bottom w:w="0" w:type="dxa"/>
            <w:right w:w="48" w:type="dxa"/>
          </w:tblCellMar>
        </w:tblPrEx>
        <w:trPr>
          <w:trHeight w:val="2760" w:hRule="atLeast"/>
        </w:trPr>
        <w:tc>
          <w:tcPr>
            <w:vMerge w:val="restart"/>
            <w:tcBorders>
              <w:top w:val="single" w:color="000000" w:sz="4" w:space="0"/>
              <w:left w:val="single" w:color="000000" w:sz="4" w:space="0"/>
              <w:bottom w:val="single" w:color="000000" w:sz="4" w:space="0"/>
              <w:right w:val="single" w:color="000000" w:sz="4" w:space="0"/>
            </w:tcBorders>
          </w:tcPr>
          <w:p w14:paraId="00000259">
            <w:pPr>
              <w:spacing w:after="0" w:line="259" w:lineRule="auto"/>
              <w:ind w:right="80" w:firstLine="0"/>
              <w:contextualSpacing w:val="0"/>
            </w:pPr>
            <w:r>
              <w:rPr>
                <w:rtl w:val="0"/>
              </w:rPr>
              <w:t xml:space="preserve">17 июня Тематически й день «Я и моя РоссиЯ» </w:t>
            </w:r>
          </w:p>
        </w:tc>
        <w:tc>
          <w:tcPr>
            <w:tcBorders>
              <w:top w:val="single" w:color="000000" w:sz="4" w:space="0"/>
              <w:left w:val="single" w:color="000000" w:sz="4" w:space="0"/>
              <w:bottom w:val="single" w:color="000000" w:sz="4" w:space="0"/>
              <w:right w:val="single" w:color="000000" w:sz="4" w:space="0"/>
            </w:tcBorders>
          </w:tcPr>
          <w:p w14:paraId="0000025A">
            <w:pPr>
              <w:spacing w:after="0" w:line="259" w:lineRule="auto"/>
              <w:ind w:right="288" w:firstLine="0"/>
              <w:contextualSpacing w:val="0"/>
            </w:pPr>
            <w:r>
              <w:rPr>
                <w:rtl w:val="0"/>
              </w:rPr>
              <w:t xml:space="preserve">Подготовка к празднику «Создаѐм праздник вместе» (уровень отряда) </w:t>
            </w:r>
          </w:p>
        </w:tc>
        <w:tc>
          <w:tcPr>
            <w:vMerge w:val="restart"/>
            <w:tcBorders>
              <w:top w:val="single" w:color="000000" w:sz="4" w:space="0"/>
              <w:left w:val="single" w:color="000000" w:sz="4" w:space="0"/>
              <w:bottom w:val="single" w:color="000000" w:sz="4" w:space="0"/>
              <w:right w:val="single" w:color="000000" w:sz="4" w:space="0"/>
            </w:tcBorders>
          </w:tcPr>
          <w:p w14:paraId="0000025B">
            <w:pPr>
              <w:spacing w:after="0" w:line="259" w:lineRule="auto"/>
              <w:ind w:firstLine="0"/>
              <w:contextualSpacing w:val="0"/>
              <w:jc w:val="left"/>
            </w:pPr>
            <w:r>
              <w:rPr>
                <w:rtl w:val="0"/>
              </w:rPr>
              <w:t xml:space="preserve">КТД, отрядная работа </w:t>
            </w:r>
          </w:p>
        </w:tc>
        <w:tc>
          <w:tcPr>
            <w:tcBorders>
              <w:top w:val="single" w:color="000000" w:sz="4" w:space="0"/>
              <w:left w:val="single" w:color="000000" w:sz="4" w:space="0"/>
              <w:bottom w:val="single" w:color="000000" w:sz="4" w:space="0"/>
              <w:right w:val="single" w:color="000000" w:sz="4" w:space="0"/>
            </w:tcBorders>
          </w:tcPr>
          <w:p w14:paraId="0000025C">
            <w:pPr>
              <w:spacing w:after="0" w:line="259" w:lineRule="auto"/>
              <w:ind w:right="30" w:firstLine="0"/>
              <w:contextualSpacing w:val="0"/>
              <w:jc w:val="left"/>
            </w:pPr>
            <w:r>
              <w:rPr>
                <w:rtl w:val="0"/>
              </w:rPr>
              <w:t xml:space="preserve">Деление отряда на микрогруппы для выполнения поручения; работа групп по проработке своей части общего поручения отряда. При необходимости ребята репетируют или специально подготавливают элементы дела (например, творческий номер или сценарий). » Ссылка на материалы дела: </w:t>
            </w:r>
            <w:r>
              <w:fldChar w:fldCharType="begin"/>
            </w:r>
            <w:r>
              <w:instrText xml:space="preserve"> HYPERLINK "https://disk.yandex.ru/i/H8ewmek8YiM5Iw" \h </w:instrText>
            </w:r>
            <w:r>
              <w:fldChar w:fldCharType="separate"/>
            </w:r>
            <w:r>
              <w:rPr>
                <w:color w:val="0000FF"/>
                <w:u w:val="single"/>
                <w:rtl w:val="0"/>
              </w:rPr>
              <w:t>https://disk.yandex.ru/i/H8ewmek8YiM5I w</w:t>
            </w:r>
            <w:r>
              <w:rPr>
                <w:color w:val="0000FF"/>
                <w:u w:val="single"/>
                <w:rtl w:val="0"/>
              </w:rPr>
              <w:fldChar w:fldCharType="end"/>
            </w:r>
          </w:p>
        </w:tc>
      </w:tr>
      <w:tr w14:paraId="67F622F4">
        <w:tblPrEx>
          <w:tblCellMar>
            <w:top w:w="7" w:type="dxa"/>
            <w:left w:w="110" w:type="dxa"/>
            <w:bottom w:w="0" w:type="dxa"/>
            <w:right w:w="48" w:type="dxa"/>
          </w:tblCellMar>
        </w:tblPrEx>
        <w:trPr>
          <w:trHeight w:val="2200" w:hRule="atLeast"/>
        </w:trPr>
        <w:tc>
          <w:tcPr>
            <w:vMerge w:val="continue"/>
            <w:tcBorders>
              <w:top w:val="single" w:color="000000" w:sz="4" w:space="0"/>
              <w:left w:val="single" w:color="000000" w:sz="4" w:space="0"/>
              <w:bottom w:val="single" w:color="000000" w:sz="4" w:space="0"/>
              <w:right w:val="single" w:color="000000" w:sz="4" w:space="0"/>
            </w:tcBorders>
          </w:tcPr>
          <w:p w14:paraId="0000025D">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5E">
            <w:pPr>
              <w:spacing w:after="31" w:line="248" w:lineRule="auto"/>
              <w:ind w:right="595" w:firstLine="0"/>
              <w:contextualSpacing w:val="0"/>
            </w:pPr>
            <w:r>
              <w:rPr>
                <w:rtl w:val="0"/>
              </w:rPr>
              <w:t xml:space="preserve">Праздничный калейдоскоп «По страницам нашей книги» </w:t>
            </w:r>
          </w:p>
        </w:tc>
        <w:tc>
          <w:tcPr>
            <w:vMerge w:val="continue"/>
            <w:tcBorders>
              <w:top w:val="single" w:color="000000" w:sz="4" w:space="0"/>
              <w:left w:val="single" w:color="000000" w:sz="4" w:space="0"/>
              <w:bottom w:val="single" w:color="000000" w:sz="4" w:space="0"/>
              <w:right w:val="single" w:color="000000" w:sz="4" w:space="0"/>
            </w:tcBorders>
          </w:tcPr>
          <w:p w14:paraId="0000025F">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60">
            <w:pPr>
              <w:spacing w:after="33" w:line="248" w:lineRule="auto"/>
              <w:ind w:firstLine="0"/>
              <w:contextualSpacing w:val="0"/>
              <w:jc w:val="left"/>
            </w:pPr>
            <w:r>
              <w:rPr>
                <w:rtl w:val="0"/>
              </w:rPr>
              <w:t xml:space="preserve">Проведение праздника по итогам путешествия по неизвестной стране. Ребята выступают одновременно в роли участников и организаторов данного события. </w:t>
            </w:r>
          </w:p>
          <w:p w14:paraId="00000261">
            <w:pPr>
              <w:spacing w:after="0" w:line="259" w:lineRule="auto"/>
              <w:ind w:firstLine="0"/>
              <w:contextualSpacing w:val="0"/>
              <w:jc w:val="left"/>
            </w:pPr>
            <w:r>
              <w:rPr>
                <w:rtl w:val="0"/>
              </w:rPr>
              <w:t xml:space="preserve">Ссылка на материалы дела: </w:t>
            </w:r>
          </w:p>
          <w:p w14:paraId="00000262">
            <w:pPr>
              <w:spacing w:after="0" w:line="259" w:lineRule="auto"/>
              <w:ind w:right="50" w:firstLine="0"/>
              <w:contextualSpacing w:val="0"/>
              <w:jc w:val="left"/>
            </w:pPr>
            <w:r>
              <w:fldChar w:fldCharType="begin"/>
            </w:r>
            <w:r>
              <w:instrText xml:space="preserve"> HYPERLINK "https://disk.yandex.ru/i/MbCu1kFwIvQtrQ" \h </w:instrText>
            </w:r>
            <w:r>
              <w:fldChar w:fldCharType="separate"/>
            </w:r>
            <w:r>
              <w:rPr>
                <w:color w:val="0000FF"/>
                <w:u w:val="single"/>
                <w:rtl w:val="0"/>
              </w:rPr>
              <w:t>https://disk.yandex.ru/i/MbCu1kFwIvQtrQ</w:t>
            </w:r>
            <w:r>
              <w:rPr>
                <w:color w:val="0000FF"/>
                <w:u w:val="single"/>
                <w:rtl w:val="0"/>
              </w:rPr>
              <w:fldChar w:fldCharType="end"/>
            </w:r>
          </w:p>
        </w:tc>
      </w:tr>
      <w:tr w14:paraId="4D66F753">
        <w:tblPrEx>
          <w:tblCellMar>
            <w:top w:w="7" w:type="dxa"/>
            <w:left w:w="110" w:type="dxa"/>
            <w:bottom w:w="0" w:type="dxa"/>
            <w:right w:w="48" w:type="dxa"/>
          </w:tblCellMar>
        </w:tblPrEx>
        <w:trPr>
          <w:trHeight w:val="2200" w:hRule="atLeast"/>
        </w:trPr>
        <w:tc>
          <w:tcPr>
            <w:tcBorders>
              <w:top w:val="nil"/>
              <w:left w:val="single" w:color="000000" w:sz="4" w:space="0"/>
              <w:bottom w:val="single" w:color="000000" w:sz="4" w:space="0"/>
              <w:right w:val="single" w:color="000000" w:sz="4" w:space="0"/>
            </w:tcBorders>
          </w:tcPr>
          <w:p w14:paraId="00000263">
            <w:pPr>
              <w:contextualSpacing w:val="0"/>
            </w:pPr>
            <w:r>
              <w:rPr>
                <w:rtl w:val="0"/>
              </w:rPr>
              <w:t>18 июня</w:t>
            </w:r>
            <w:r>
              <w:rPr>
                <w:highlight w:val="white"/>
                <w:rtl w:val="0"/>
              </w:rPr>
              <w:t xml:space="preserve"> </w:t>
            </w:r>
            <w:r>
              <w:rPr>
                <w:rtl w:val="0"/>
              </w:rPr>
              <w:t>Ни дня без смеха</w:t>
            </w:r>
          </w:p>
          <w:p w14:paraId="00000264">
            <w:pPr>
              <w:spacing w:after="16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65">
            <w:pPr>
              <w:contextualSpacing w:val="0"/>
            </w:pPr>
            <w:r>
              <w:rPr>
                <w:rtl w:val="0"/>
              </w:rPr>
              <w:t xml:space="preserve">Смешные конкурсы и игры. День веселья и смеха. (Аквагрим) </w:t>
            </w:r>
            <w:r>
              <w:rPr>
                <w:highlight w:val="white"/>
                <w:rtl w:val="0"/>
              </w:rPr>
              <w:t xml:space="preserve">      </w:t>
            </w:r>
            <w:r>
              <w:rPr>
                <w:rtl w:val="0"/>
              </w:rPr>
              <w:t>«Самый смешной человечек» конкурс рисунков.</w:t>
            </w:r>
          </w:p>
        </w:tc>
        <w:tc>
          <w:tcPr>
            <w:tcBorders>
              <w:top w:val="nil"/>
              <w:left w:val="single" w:color="000000" w:sz="4" w:space="0"/>
              <w:bottom w:val="single" w:color="000000" w:sz="4" w:space="0"/>
              <w:right w:val="single" w:color="000000" w:sz="4" w:space="0"/>
            </w:tcBorders>
          </w:tcPr>
          <w:p w14:paraId="00000266">
            <w:pPr>
              <w:spacing w:after="160" w:line="259" w:lineRule="auto"/>
              <w:ind w:firstLine="0"/>
              <w:contextualSpacing w:val="0"/>
              <w:jc w:val="left"/>
            </w:pPr>
            <w:r>
              <w:rPr>
                <w:rtl w:val="0"/>
              </w:rPr>
              <w:t>КТД, отрядная работа</w:t>
            </w:r>
          </w:p>
        </w:tc>
        <w:tc>
          <w:tcPr>
            <w:tcBorders>
              <w:top w:val="single" w:color="000000" w:sz="4" w:space="0"/>
              <w:left w:val="single" w:color="000000" w:sz="4" w:space="0"/>
              <w:bottom w:val="single" w:color="000000" w:sz="4" w:space="0"/>
              <w:right w:val="single" w:color="000000" w:sz="4" w:space="0"/>
            </w:tcBorders>
          </w:tcPr>
          <w:p w14:paraId="00000267">
            <w:pPr>
              <w:spacing w:after="33" w:line="248" w:lineRule="auto"/>
              <w:ind w:firstLine="0"/>
              <w:contextualSpacing w:val="0"/>
              <w:jc w:val="left"/>
            </w:pPr>
            <w:r>
              <w:rPr>
                <w:rtl w:val="0"/>
              </w:rPr>
              <w:t>Основная деятельность времени отрядного творчества заключается в том, чтобы увлечь участников перспективой создания интересного и красивого рисунка, соответствующего заявленной теме.</w:t>
            </w:r>
          </w:p>
        </w:tc>
      </w:tr>
      <w:tr w14:paraId="304F70A6">
        <w:tblPrEx>
          <w:tblCellMar>
            <w:top w:w="7" w:type="dxa"/>
            <w:left w:w="110" w:type="dxa"/>
            <w:bottom w:w="0" w:type="dxa"/>
            <w:right w:w="48" w:type="dxa"/>
          </w:tblCellMar>
        </w:tblPrEx>
        <w:trPr>
          <w:trHeight w:val="2200" w:hRule="atLeast"/>
        </w:trPr>
        <w:tc>
          <w:tcPr>
            <w:tcBorders>
              <w:top w:val="nil"/>
              <w:left w:val="single" w:color="000000" w:sz="4" w:space="0"/>
              <w:bottom w:val="single" w:color="000000" w:sz="4" w:space="0"/>
              <w:right w:val="single" w:color="000000" w:sz="4" w:space="0"/>
            </w:tcBorders>
          </w:tcPr>
          <w:p w14:paraId="00000268">
            <w:pPr>
              <w:contextualSpacing w:val="0"/>
            </w:pPr>
            <w:r>
              <w:rPr>
                <w:rtl w:val="0"/>
              </w:rPr>
              <w:t>19 июня День Нептуна</w:t>
            </w:r>
          </w:p>
        </w:tc>
        <w:tc>
          <w:tcPr>
            <w:tcBorders>
              <w:top w:val="single" w:color="000000" w:sz="4" w:space="0"/>
              <w:left w:val="single" w:color="000000" w:sz="4" w:space="0"/>
              <w:bottom w:val="single" w:color="000000" w:sz="4" w:space="0"/>
              <w:right w:val="single" w:color="000000" w:sz="4" w:space="0"/>
            </w:tcBorders>
          </w:tcPr>
          <w:p w14:paraId="00000269">
            <w:pPr>
              <w:contextualSpacing w:val="0"/>
              <w:rPr>
                <w:highlight w:val="white"/>
              </w:rPr>
            </w:pPr>
            <w:r>
              <w:rPr>
                <w:rtl w:val="0"/>
              </w:rPr>
              <w:t>Беседа «Правила поведения и безопасности человека на воде.» Настольные игры.  Творческая минутка. Мастер-класс «Оригами. Рыбки». Игра «Рыбалка»</w:t>
            </w:r>
          </w:p>
        </w:tc>
        <w:tc>
          <w:tcPr>
            <w:tcBorders>
              <w:top w:val="nil"/>
              <w:left w:val="single" w:color="000000" w:sz="4" w:space="0"/>
              <w:bottom w:val="single" w:color="000000" w:sz="4" w:space="0"/>
              <w:right w:val="single" w:color="000000" w:sz="4" w:space="0"/>
            </w:tcBorders>
          </w:tcPr>
          <w:p w14:paraId="0000026A">
            <w:pPr>
              <w:spacing w:after="160" w:line="259" w:lineRule="auto"/>
              <w:ind w:firstLine="0"/>
              <w:contextualSpacing w:val="0"/>
              <w:jc w:val="left"/>
            </w:pPr>
            <w:r>
              <w:rPr>
                <w:rtl w:val="0"/>
              </w:rPr>
              <w:t>КТД, отрядная работа</w:t>
            </w:r>
          </w:p>
        </w:tc>
        <w:tc>
          <w:tcPr>
            <w:tcBorders>
              <w:top w:val="single" w:color="000000" w:sz="4" w:space="0"/>
              <w:left w:val="single" w:color="000000" w:sz="4" w:space="0"/>
              <w:bottom w:val="single" w:color="000000" w:sz="4" w:space="0"/>
              <w:right w:val="single" w:color="000000" w:sz="4" w:space="0"/>
            </w:tcBorders>
          </w:tcPr>
          <w:p w14:paraId="0000026B">
            <w:pPr>
              <w:ind w:firstLine="0"/>
              <w:contextualSpacing w:val="0"/>
            </w:pPr>
            <w:r>
              <w:rPr>
                <w:rtl w:val="0"/>
              </w:rPr>
              <w:t>Цель-познакомить детей с персонажем — владыкой морей и океанов — Нептуном, а также сформировать здоровый образ жизни. 3</w:t>
            </w:r>
          </w:p>
          <w:p w14:paraId="0000026C">
            <w:pPr>
              <w:ind w:firstLine="0"/>
              <w:contextualSpacing w:val="0"/>
            </w:pPr>
            <w:r>
              <w:rPr>
                <w:rtl w:val="0"/>
              </w:rPr>
              <w:t>Задачи:</w:t>
            </w:r>
          </w:p>
          <w:p w14:paraId="0000026D">
            <w:pPr>
              <w:ind w:firstLine="0"/>
              <w:contextualSpacing w:val="0"/>
            </w:pPr>
            <w:r>
              <w:rPr>
                <w:rtl w:val="0"/>
              </w:rPr>
              <w:t>-совершенствовать способности детей проявлять выносливость и силу во время выполнения упражнений; </w:t>
            </w:r>
          </w:p>
          <w:p w14:paraId="0000026E">
            <w:pPr>
              <w:ind w:firstLine="0"/>
              <w:contextualSpacing w:val="0"/>
            </w:pPr>
            <w:r>
              <w:rPr>
                <w:rtl w:val="0"/>
              </w:rPr>
              <w:t>повысить работоспособность детского организма; </w:t>
            </w:r>
          </w:p>
          <w:p w14:paraId="0000026F">
            <w:pPr>
              <w:ind w:firstLine="0"/>
              <w:contextualSpacing w:val="0"/>
            </w:pPr>
            <w:r>
              <w:rPr>
                <w:rtl w:val="0"/>
              </w:rPr>
              <w:t>закрепить знания детей о морских обитателях; </w:t>
            </w:r>
          </w:p>
          <w:p w14:paraId="00000270">
            <w:pPr>
              <w:ind w:firstLine="0"/>
              <w:contextualSpacing w:val="0"/>
            </w:pPr>
            <w:r>
              <w:rPr>
                <w:rtl w:val="0"/>
              </w:rPr>
              <w:t>создать хорошее настроение. </w:t>
            </w:r>
          </w:p>
          <w:p w14:paraId="00000271">
            <w:pPr>
              <w:spacing w:after="33" w:line="248" w:lineRule="auto"/>
              <w:ind w:firstLine="0"/>
              <w:contextualSpacing w:val="0"/>
              <w:jc w:val="left"/>
            </w:pPr>
          </w:p>
        </w:tc>
      </w:tr>
      <w:tr w14:paraId="24B289CB">
        <w:tblPrEx>
          <w:tblCellMar>
            <w:top w:w="7" w:type="dxa"/>
            <w:left w:w="110" w:type="dxa"/>
            <w:bottom w:w="0" w:type="dxa"/>
            <w:right w:w="48" w:type="dxa"/>
          </w:tblCellMar>
        </w:tblPrEx>
        <w:trPr>
          <w:trHeight w:val="2200" w:hRule="atLeast"/>
        </w:trPr>
        <w:tc>
          <w:tcPr>
            <w:vMerge w:val="restart"/>
            <w:tcBorders>
              <w:top w:val="nil"/>
              <w:left w:val="single" w:color="000000" w:sz="4" w:space="0"/>
              <w:right w:val="single" w:color="000000" w:sz="4" w:space="0"/>
            </w:tcBorders>
          </w:tcPr>
          <w:p w14:paraId="00000272">
            <w:pPr>
              <w:spacing w:after="0" w:line="259" w:lineRule="auto"/>
              <w:ind w:firstLine="0"/>
              <w:contextualSpacing w:val="0"/>
              <w:jc w:val="left"/>
            </w:pPr>
            <w:r>
              <w:rPr>
                <w:rtl w:val="0"/>
              </w:rPr>
              <w:t xml:space="preserve">20 июня Тематически й день «День памяти и скорби» Итоговый период смены. Выход из игрового сюжета </w:t>
            </w:r>
          </w:p>
        </w:tc>
        <w:tc>
          <w:tcPr>
            <w:tcBorders>
              <w:top w:val="single" w:color="000000" w:sz="4" w:space="0"/>
              <w:left w:val="single" w:color="000000" w:sz="4" w:space="0"/>
              <w:bottom w:val="single" w:color="000000" w:sz="4" w:space="0"/>
              <w:right w:val="single" w:color="000000" w:sz="4" w:space="0"/>
            </w:tcBorders>
          </w:tcPr>
          <w:p w14:paraId="00000273">
            <w:pPr>
              <w:spacing w:after="0" w:line="259" w:lineRule="auto"/>
              <w:ind w:right="211" w:firstLine="0"/>
              <w:contextualSpacing w:val="0"/>
            </w:pPr>
            <w:r>
              <w:rPr>
                <w:rtl w:val="0"/>
              </w:rPr>
              <w:t xml:space="preserve">«Тот самый первый день войны» -митинг у памятника погибшим воинам </w:t>
            </w:r>
          </w:p>
        </w:tc>
        <w:tc>
          <w:tcPr>
            <w:tcBorders>
              <w:top w:val="nil"/>
              <w:left w:val="single" w:color="000000" w:sz="4" w:space="0"/>
              <w:bottom w:val="single" w:color="000000" w:sz="4" w:space="0"/>
              <w:right w:val="single" w:color="000000" w:sz="4" w:space="0"/>
            </w:tcBorders>
          </w:tcPr>
          <w:p w14:paraId="00000274">
            <w:pPr>
              <w:spacing w:after="0" w:line="259" w:lineRule="auto"/>
              <w:ind w:firstLine="0"/>
              <w:contextualSpacing w:val="0"/>
              <w:jc w:val="left"/>
            </w:pPr>
            <w:r>
              <w:rPr>
                <w:rtl w:val="0"/>
              </w:rPr>
              <w:t xml:space="preserve">Социальное партнерство, будущее России </w:t>
            </w:r>
          </w:p>
        </w:tc>
        <w:tc>
          <w:tcPr>
            <w:tcBorders>
              <w:top w:val="single" w:color="000000" w:sz="4" w:space="0"/>
              <w:left w:val="single" w:color="000000" w:sz="4" w:space="0"/>
              <w:bottom w:val="single" w:color="000000" w:sz="4" w:space="0"/>
              <w:right w:val="single" w:color="000000" w:sz="4" w:space="0"/>
            </w:tcBorders>
          </w:tcPr>
          <w:p w14:paraId="00000275">
            <w:pPr>
              <w:spacing w:after="0" w:line="259" w:lineRule="auto"/>
              <w:ind w:firstLine="0"/>
              <w:contextualSpacing w:val="0"/>
              <w:jc w:val="left"/>
            </w:pPr>
            <w:r>
              <w:rPr>
                <w:rtl w:val="0"/>
              </w:rPr>
              <w:t xml:space="preserve">Мероприятие направлено на воспитание сознательного отношения к народному достоянию, верность боевым и трудовым традициям старшего поколения, воспитания чувства ответственности и гордости за свою страну </w:t>
            </w:r>
          </w:p>
        </w:tc>
      </w:tr>
      <w:tr w14:paraId="57530647">
        <w:tblPrEx>
          <w:tblCellMar>
            <w:top w:w="7" w:type="dxa"/>
            <w:left w:w="110" w:type="dxa"/>
            <w:bottom w:w="0" w:type="dxa"/>
            <w:right w:w="48" w:type="dxa"/>
          </w:tblCellMar>
        </w:tblPrEx>
        <w:trPr>
          <w:trHeight w:val="2200" w:hRule="atLeast"/>
        </w:trPr>
        <w:tc>
          <w:tcPr>
            <w:vMerge w:val="continue"/>
            <w:tcBorders>
              <w:top w:val="nil"/>
              <w:left w:val="single" w:color="000000" w:sz="4" w:space="0"/>
              <w:right w:val="single" w:color="000000" w:sz="4" w:space="0"/>
            </w:tcBorders>
          </w:tcPr>
          <w:p w14:paraId="00000276">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77">
            <w:pPr>
              <w:spacing w:after="22" w:line="257" w:lineRule="auto"/>
              <w:ind w:right="208" w:firstLine="0"/>
              <w:contextualSpacing w:val="0"/>
            </w:pPr>
            <w:r>
              <w:rPr>
                <w:rtl w:val="0"/>
              </w:rPr>
              <w:t xml:space="preserve">Просмотр фильма «В бой идут одни старики» </w:t>
            </w:r>
          </w:p>
          <w:p w14:paraId="00000278">
            <w:pPr>
              <w:spacing w:after="0" w:line="259" w:lineRule="auto"/>
              <w:ind w:firstLine="0"/>
              <w:contextualSpacing w:val="0"/>
              <w:jc w:val="left"/>
            </w:pPr>
            <w:r>
              <w:rPr>
                <w:rtl w:val="0"/>
              </w:rPr>
              <w:t xml:space="preserve">(уровень лагеря) </w:t>
            </w:r>
          </w:p>
        </w:tc>
        <w:tc>
          <w:tcPr>
            <w:tcBorders>
              <w:top w:val="nil"/>
              <w:left w:val="single" w:color="000000" w:sz="4" w:space="0"/>
              <w:bottom w:val="single" w:color="000000" w:sz="4" w:space="0"/>
              <w:right w:val="single" w:color="000000" w:sz="4" w:space="0"/>
            </w:tcBorders>
          </w:tcPr>
          <w:p w14:paraId="00000279">
            <w:pPr>
              <w:spacing w:after="16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7A">
            <w:pPr>
              <w:spacing w:after="0" w:line="259" w:lineRule="auto"/>
              <w:ind w:firstLine="0"/>
              <w:contextualSpacing w:val="0"/>
              <w:jc w:val="left"/>
            </w:pPr>
            <w:r>
              <w:rPr>
                <w:rtl w:val="0"/>
              </w:rPr>
              <w:t>Мероприятие направлено на воспитание сознательного отношения к народному достоянию, верность боевым и трудовым традициям старшего поколения, воспитания чувства ответственности и гордости за свою страну</w:t>
            </w:r>
          </w:p>
        </w:tc>
      </w:tr>
      <w:tr w14:paraId="5EC2DE1D">
        <w:tblPrEx>
          <w:tblCellMar>
            <w:top w:w="7" w:type="dxa"/>
            <w:left w:w="110" w:type="dxa"/>
            <w:bottom w:w="0" w:type="dxa"/>
            <w:right w:w="48" w:type="dxa"/>
          </w:tblCellMar>
        </w:tblPrEx>
        <w:trPr>
          <w:trHeight w:val="1940" w:hRule="atLeast"/>
        </w:trPr>
        <w:tc>
          <w:tcPr>
            <w:vMerge w:val="restart"/>
            <w:tcBorders>
              <w:top w:val="single" w:color="000000" w:sz="4" w:space="0"/>
              <w:left w:val="single" w:color="000000" w:sz="4" w:space="0"/>
              <w:bottom w:val="single" w:color="000000" w:sz="4" w:space="0"/>
              <w:right w:val="single" w:color="000000" w:sz="4" w:space="0"/>
            </w:tcBorders>
          </w:tcPr>
          <w:p w14:paraId="0000027B">
            <w:pPr>
              <w:shd w:val="clear" w:fill="FFFFFF"/>
              <w:contextualSpacing w:val="0"/>
              <w:rPr>
                <w:highlight w:val="white"/>
              </w:rPr>
            </w:pPr>
            <w:r>
              <w:rPr>
                <w:rtl w:val="0"/>
              </w:rPr>
              <w:t xml:space="preserve">21 июня </w:t>
            </w:r>
            <w:r>
              <w:rPr>
                <w:highlight w:val="white"/>
                <w:rtl w:val="0"/>
              </w:rPr>
              <w:t>Праздник «Сабантуй», посвященный закрытию смены</w:t>
            </w:r>
          </w:p>
          <w:p w14:paraId="0000027C">
            <w:pPr>
              <w:spacing w:after="0" w:line="259" w:lineRule="auto"/>
              <w:ind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7D">
            <w:pPr>
              <w:shd w:val="clear" w:fill="FFFFFF"/>
              <w:contextualSpacing w:val="0"/>
              <w:rPr>
                <w:highlight w:val="white"/>
              </w:rPr>
            </w:pPr>
            <w:r>
              <w:rPr>
                <w:highlight w:val="white"/>
                <w:rtl w:val="0"/>
              </w:rPr>
              <w:t xml:space="preserve">«Бой с мешками». </w:t>
            </w:r>
          </w:p>
          <w:p w14:paraId="0000027E">
            <w:pPr>
              <w:shd w:val="clear" w:fill="FFFFFF"/>
              <w:contextualSpacing w:val="0"/>
              <w:rPr>
                <w:highlight w:val="white"/>
              </w:rPr>
            </w:pPr>
            <w:r>
              <w:rPr>
                <w:highlight w:val="white"/>
                <w:rtl w:val="0"/>
              </w:rPr>
              <w:t xml:space="preserve">«Разбивание горшка». </w:t>
            </w:r>
            <w:r>
              <w:rPr>
                <w:rtl w:val="0"/>
              </w:rPr>
              <w:br w:type="textWrapping"/>
            </w:r>
            <w:r>
              <w:rPr>
                <w:highlight w:val="white"/>
                <w:rtl w:val="0"/>
              </w:rPr>
              <w:t xml:space="preserve">«Бег с коромыслом». </w:t>
            </w:r>
          </w:p>
          <w:p w14:paraId="0000027F">
            <w:pPr>
              <w:shd w:val="clear" w:fill="FFFFFF"/>
              <w:contextualSpacing w:val="0"/>
              <w:rPr>
                <w:highlight w:val="white"/>
              </w:rPr>
            </w:pPr>
            <w:r>
              <w:rPr>
                <w:highlight w:val="white"/>
                <w:rtl w:val="0"/>
              </w:rPr>
              <w:t>«Бег в мешках».</w:t>
            </w:r>
            <w:r>
              <w:rPr>
                <w:rtl w:val="0"/>
              </w:rPr>
              <w:br w:type="textWrapping"/>
            </w:r>
            <w:r>
              <w:rPr>
                <w:highlight w:val="white"/>
                <w:rtl w:val="0"/>
              </w:rPr>
              <w:t xml:space="preserve">«Бег с яйцами». </w:t>
            </w:r>
          </w:p>
          <w:p w14:paraId="00000280">
            <w:pPr>
              <w:shd w:val="clear" w:fill="FFFFFF"/>
              <w:contextualSpacing w:val="0"/>
              <w:rPr>
                <w:highlight w:val="white"/>
              </w:rPr>
            </w:pPr>
            <w:r>
              <w:rPr>
                <w:highlight w:val="white"/>
                <w:rtl w:val="0"/>
              </w:rPr>
              <w:t xml:space="preserve">«Скачки». </w:t>
            </w:r>
          </w:p>
          <w:p w14:paraId="00000281">
            <w:pPr>
              <w:shd w:val="clear" w:fill="FFFFFF"/>
              <w:contextualSpacing w:val="0"/>
              <w:rPr>
                <w:highlight w:val="white"/>
              </w:rPr>
            </w:pPr>
            <w:r>
              <w:rPr>
                <w:highlight w:val="white"/>
                <w:rtl w:val="0"/>
              </w:rPr>
              <w:t xml:space="preserve">«Перетягивание каната». </w:t>
            </w:r>
          </w:p>
          <w:p w14:paraId="00000282">
            <w:pPr>
              <w:shd w:val="clear" w:fill="FFFFFF"/>
              <w:contextualSpacing w:val="0"/>
            </w:pPr>
            <w:r>
              <w:rPr>
                <w:highlight w:val="white"/>
                <w:rtl w:val="0"/>
              </w:rPr>
              <w:t xml:space="preserve">«Армреслинг». </w:t>
            </w:r>
          </w:p>
          <w:p w14:paraId="00000283">
            <w:pPr>
              <w:spacing w:after="0" w:line="259" w:lineRule="auto"/>
              <w:ind w:right="83" w:firstLine="0"/>
              <w:contextualSpacing w:val="0"/>
            </w:pPr>
            <w:r>
              <w:rPr>
                <w:highlight w:val="white"/>
                <w:rtl w:val="0"/>
              </w:rPr>
              <w:t>«Срежь приз».</w:t>
            </w:r>
            <w:r>
              <w:rPr>
                <w:rtl w:val="0"/>
              </w:rPr>
              <w:br w:type="textWrapping"/>
            </w:r>
            <w:r>
              <w:rPr>
                <w:highlight w:val="white"/>
                <w:rtl w:val="0"/>
              </w:rPr>
              <w:t>Конкурсы на лучшего исполнителя песни, танца, стихотворения.</w:t>
            </w:r>
            <w:r>
              <w:rPr>
                <w:rtl w:val="0"/>
              </w:rPr>
              <w:br w:type="textWrapping"/>
            </w:r>
            <w:r>
              <w:rPr>
                <w:highlight w:val="white"/>
                <w:rtl w:val="0"/>
              </w:rPr>
              <w:t xml:space="preserve"> Подведение итогов. Награждение победителей</w:t>
            </w:r>
            <w:r>
              <w:rPr>
                <w:sz w:val="28"/>
                <w:szCs w:val="28"/>
                <w:highlight w:val="white"/>
                <w:rtl w:val="0"/>
              </w:rPr>
              <w:t>.</w:t>
            </w:r>
            <w:r>
              <w:rPr>
                <w:rtl w:val="0"/>
              </w:rPr>
              <w:t xml:space="preserve">Итоговый сбор участников «Нас ждут новые открытия!» </w:t>
            </w:r>
          </w:p>
        </w:tc>
        <w:tc>
          <w:tcPr>
            <w:vMerge w:val="restart"/>
            <w:tcBorders>
              <w:top w:val="single" w:color="000000" w:sz="4" w:space="0"/>
              <w:left w:val="single" w:color="000000" w:sz="4" w:space="0"/>
              <w:bottom w:val="single" w:color="000000" w:sz="4" w:space="0"/>
              <w:right w:val="single" w:color="000000" w:sz="4" w:space="0"/>
            </w:tcBorders>
          </w:tcPr>
          <w:p w14:paraId="00000284">
            <w:pPr>
              <w:spacing w:after="0" w:line="259" w:lineRule="auto"/>
              <w:ind w:firstLine="0"/>
              <w:contextualSpacing w:val="0"/>
              <w:jc w:val="left"/>
            </w:pPr>
            <w:r>
              <w:rPr>
                <w:rtl w:val="0"/>
              </w:rPr>
              <w:t xml:space="preserve">КТД, ключевые мероприятия, будущее России </w:t>
            </w:r>
          </w:p>
        </w:tc>
        <w:tc>
          <w:tcPr>
            <w:tcBorders>
              <w:top w:val="single" w:color="000000" w:sz="4" w:space="0"/>
              <w:left w:val="single" w:color="000000" w:sz="4" w:space="0"/>
              <w:bottom w:val="single" w:color="000000" w:sz="4" w:space="0"/>
              <w:right w:val="single" w:color="000000" w:sz="4" w:space="0"/>
            </w:tcBorders>
          </w:tcPr>
          <w:p w14:paraId="00000285">
            <w:pPr>
              <w:spacing w:after="0" w:line="238" w:lineRule="auto"/>
              <w:ind w:firstLine="0"/>
              <w:contextualSpacing w:val="0"/>
              <w:jc w:val="left"/>
            </w:pPr>
            <w:r>
              <w:rPr>
                <w:rtl w:val="0"/>
              </w:rPr>
              <w:t xml:space="preserve">Анализ реализованного коллективно-творческого дела и подведение итогов путешествия по неизвестной стране. </w:t>
            </w:r>
          </w:p>
          <w:p w14:paraId="00000286">
            <w:pPr>
              <w:spacing w:after="0" w:line="246" w:lineRule="auto"/>
              <w:ind w:right="2" w:firstLine="0"/>
              <w:contextualSpacing w:val="0"/>
              <w:jc w:val="left"/>
            </w:pPr>
            <w:r>
              <w:rPr>
                <w:rtl w:val="0"/>
              </w:rPr>
              <w:t xml:space="preserve">(уровень отряда) Ребятам предлагается ещѐ раз вспомнить всѐ, что произошло с ними в смене (в этом поможет книга) и создать афишу-коллаж о своѐм путешествии. Это позволит педагогу получить многогранную обратную связь. Кроме того, афиша-коллаж поможет ребятам проанализировать, что они узнали за смену, чему научились, как изменились. В качестве работы на последействие педагог может предложить ребятам продолжать и дальше открывать свою страну, свою малую родину и делиться этими знаниями друг с другом. Ссылка на материалы дела: </w:t>
            </w:r>
          </w:p>
          <w:p w14:paraId="00000287">
            <w:pPr>
              <w:spacing w:after="0" w:line="259" w:lineRule="auto"/>
              <w:ind w:firstLine="0"/>
              <w:contextualSpacing w:val="0"/>
              <w:jc w:val="left"/>
            </w:pPr>
            <w:r>
              <w:fldChar w:fldCharType="begin"/>
            </w:r>
            <w:r>
              <w:instrText xml:space="preserve"> HYPERLINK "https://disk.yandex.ru/i/5ePp4dFFX1uCCg" \h </w:instrText>
            </w:r>
            <w:r>
              <w:fldChar w:fldCharType="separate"/>
            </w:r>
            <w:r>
              <w:rPr>
                <w:color w:val="0000FF"/>
                <w:u w:val="single"/>
                <w:rtl w:val="0"/>
              </w:rPr>
              <w:t>https://disk.yandex.ru/i/5ePp4dFFX1uCCg</w:t>
            </w:r>
            <w:r>
              <w:rPr>
                <w:color w:val="0000FF"/>
                <w:u w:val="single"/>
                <w:rtl w:val="0"/>
              </w:rPr>
              <w:fldChar w:fldCharType="end"/>
            </w:r>
          </w:p>
        </w:tc>
      </w:tr>
      <w:tr w14:paraId="19B7C146">
        <w:tblPrEx>
          <w:tblCellMar>
            <w:top w:w="7" w:type="dxa"/>
            <w:left w:w="110" w:type="dxa"/>
            <w:bottom w:w="0" w:type="dxa"/>
            <w:right w:w="48" w:type="dxa"/>
          </w:tblCellMar>
        </w:tblPrEx>
        <w:trPr>
          <w:trHeight w:val="1100" w:hRule="atLeast"/>
        </w:trPr>
        <w:tc>
          <w:tcPr>
            <w:vMerge w:val="continue"/>
            <w:tcBorders>
              <w:top w:val="single" w:color="000000" w:sz="4" w:space="0"/>
              <w:left w:val="single" w:color="000000" w:sz="4" w:space="0"/>
              <w:bottom w:val="single" w:color="000000" w:sz="4" w:space="0"/>
              <w:right w:val="single" w:color="000000" w:sz="4" w:space="0"/>
            </w:tcBorders>
          </w:tcPr>
          <w:p w14:paraId="00000288">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89">
            <w:pPr>
              <w:spacing w:after="51" w:line="236" w:lineRule="auto"/>
              <w:ind w:firstLine="0"/>
              <w:contextualSpacing w:val="0"/>
            </w:pPr>
            <w:r>
              <w:rPr>
                <w:rtl w:val="0"/>
              </w:rPr>
              <w:t xml:space="preserve">Линейка закрытия смены «Содружество </w:t>
            </w:r>
          </w:p>
          <w:p w14:paraId="0000028A">
            <w:pPr>
              <w:spacing w:after="0" w:line="259" w:lineRule="auto"/>
              <w:ind w:firstLine="0"/>
              <w:contextualSpacing w:val="0"/>
              <w:jc w:val="left"/>
            </w:pPr>
            <w:r>
              <w:rPr>
                <w:rtl w:val="0"/>
              </w:rPr>
              <w:t xml:space="preserve">Орлят России»  (уровень лагеря) </w:t>
            </w:r>
          </w:p>
        </w:tc>
        <w:tc>
          <w:tcPr>
            <w:vMerge w:val="continue"/>
            <w:tcBorders>
              <w:top w:val="single" w:color="000000" w:sz="4" w:space="0"/>
              <w:left w:val="single" w:color="000000" w:sz="4" w:space="0"/>
              <w:bottom w:val="single" w:color="000000" w:sz="4" w:space="0"/>
              <w:right w:val="single" w:color="000000" w:sz="4" w:space="0"/>
            </w:tcBorders>
          </w:tcPr>
          <w:p w14:paraId="0000028B">
            <w:pPr>
              <w:keepNext w:val="0"/>
              <w:keepLines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contextualSpacing w:val="0"/>
              <w:jc w:val="left"/>
            </w:pPr>
          </w:p>
        </w:tc>
        <w:tc>
          <w:tcPr>
            <w:tcBorders>
              <w:top w:val="single" w:color="000000" w:sz="4" w:space="0"/>
              <w:left w:val="single" w:color="000000" w:sz="4" w:space="0"/>
              <w:bottom w:val="single" w:color="000000" w:sz="4" w:space="0"/>
              <w:right w:val="single" w:color="000000" w:sz="4" w:space="0"/>
            </w:tcBorders>
          </w:tcPr>
          <w:p w14:paraId="0000028C">
            <w:pPr>
              <w:spacing w:after="5" w:line="236" w:lineRule="auto"/>
              <w:ind w:firstLine="0"/>
              <w:contextualSpacing w:val="0"/>
              <w:jc w:val="left"/>
            </w:pPr>
            <w:r>
              <w:rPr>
                <w:rtl w:val="0"/>
              </w:rPr>
              <w:t xml:space="preserve">Официальное завершение смены и награждение еѐ участников. </w:t>
            </w:r>
          </w:p>
          <w:p w14:paraId="0000028D">
            <w:pPr>
              <w:spacing w:after="3" w:line="238" w:lineRule="auto"/>
              <w:ind w:right="211" w:firstLine="0"/>
              <w:contextualSpacing w:val="0"/>
            </w:pPr>
            <w:r>
              <w:rPr>
                <w:rtl w:val="0"/>
              </w:rPr>
              <w:t xml:space="preserve">Содержание линейки может содержать творческие номера, ответное слово детей и напутствия педагогов. Ссылка на материалы дела: </w:t>
            </w:r>
          </w:p>
          <w:p w14:paraId="0000028E">
            <w:pPr>
              <w:spacing w:after="0" w:line="259" w:lineRule="auto"/>
              <w:ind w:firstLine="0"/>
              <w:contextualSpacing w:val="0"/>
              <w:jc w:val="left"/>
            </w:pPr>
            <w:r>
              <w:fldChar w:fldCharType="begin"/>
            </w:r>
            <w:r>
              <w:instrText xml:space="preserve"> HYPERLINK "https://disk.yandex.ru/i/YjASZOinVn5pbA" \h </w:instrText>
            </w:r>
            <w:r>
              <w:fldChar w:fldCharType="separate"/>
            </w:r>
            <w:r>
              <w:rPr>
                <w:color w:val="800000"/>
                <w:u w:val="single"/>
                <w:rtl w:val="0"/>
              </w:rPr>
              <w:t>https://disk.yandex.ru/i/YjASZOinVn5pbA</w:t>
            </w:r>
            <w:r>
              <w:rPr>
                <w:color w:val="800000"/>
                <w:u w:val="single"/>
                <w:rtl w:val="0"/>
              </w:rPr>
              <w:fldChar w:fldCharType="end"/>
            </w:r>
          </w:p>
        </w:tc>
      </w:tr>
    </w:tbl>
    <w:p w14:paraId="0000028F">
      <w:pPr>
        <w:spacing w:after="88" w:line="259" w:lineRule="auto"/>
        <w:ind w:left="567" w:firstLine="0"/>
        <w:contextualSpacing w:val="0"/>
      </w:pPr>
    </w:p>
    <w:p w14:paraId="00000290">
      <w:pPr>
        <w:spacing w:after="269" w:line="229" w:lineRule="auto"/>
        <w:ind w:left="567" w:right="9285" w:firstLine="0"/>
        <w:contextualSpacing w:val="0"/>
      </w:pPr>
    </w:p>
    <w:p w14:paraId="00000291">
      <w:pPr>
        <w:spacing w:after="0" w:line="259" w:lineRule="auto"/>
        <w:ind w:left="567" w:firstLine="0"/>
        <w:contextualSpacing w:val="0"/>
      </w:pPr>
    </w:p>
    <w:sectPr>
      <w:footerReference r:id="rId7" w:type="first"/>
      <w:footerReference r:id="rId5" w:type="default"/>
      <w:footerReference r:id="rId6" w:type="even"/>
      <w:pgSz w:w="11904" w:h="16838"/>
      <w:pgMar w:top="1134" w:right="851" w:bottom="1134" w:left="1134" w:header="720" w:footer="709"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Quattrocento Sans">
    <w:altName w:val="Liberation Mono"/>
    <w:panose1 w:val="00000000000000000000"/>
    <w:charset w:val="00"/>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Liberation Mono">
    <w:panose1 w:val="02070409020205020404"/>
    <w:charset w:val="00"/>
    <w:family w:val="auto"/>
    <w:pitch w:val="default"/>
    <w:sig w:usb0="E0000AFF" w:usb1="400078FF" w:usb2="00000001" w:usb3="00000000" w:csb0="6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292">
    <w:pPr>
      <w:spacing w:after="0" w:line="259" w:lineRule="auto"/>
      <w:ind w:left="5" w:firstLine="0"/>
      <w:contextualSpacing w:val="0"/>
      <w:jc w:val="center"/>
    </w:pPr>
    <w:r>
      <w:fldChar w:fldCharType="begin"/>
    </w:r>
    <w:r>
      <w:instrText xml:space="preserve">PAGE</w:instrText>
    </w:r>
    <w:r>
      <w:fldChar w:fldCharType="separate"/>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294">
    <w:pPr>
      <w:spacing w:after="0" w:line="259" w:lineRule="auto"/>
      <w:ind w:left="5" w:firstLine="0"/>
      <w:contextualSpacing w:val="0"/>
      <w:jc w:val="center"/>
    </w:pPr>
    <w:r>
      <w:fldChar w:fldCharType="begin"/>
    </w:r>
    <w:r>
      <w:instrText xml:space="preserve">PAGE</w:instrText>
    </w:r>
    <w:r>
      <w:fldChar w:fldCharType="separate"/>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293">
    <w:pPr>
      <w:spacing w:after="0" w:line="259" w:lineRule="auto"/>
      <w:ind w:left="5" w:firstLine="0"/>
      <w:contextualSpacing w:val="0"/>
      <w:jc w:val="center"/>
    </w:pPr>
    <w:r>
      <w:fldChar w:fldCharType="begin"/>
    </w:r>
    <w:r>
      <w:instrText xml:space="preserve">PAGE</w:instrText>
    </w:r>
    <w:r>
      <w:fldChar w:fldCharType="separate"/>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bullet"/>
      <w:lvlText w:val="-"/>
      <w:lvlJc w:val="left"/>
      <w:pPr>
        <w:ind w:left="567" w:hanging="567"/>
      </w:pPr>
      <w:rPr>
        <w:rFonts w:ascii="Times New Roman" w:hAnsi="Times New Roman" w:eastAsia="Times New Roman" w:cs="Times New Roman"/>
        <w:b w:val="0"/>
        <w:i w:val="0"/>
        <w:strike w:val="0"/>
        <w:color w:val="000000"/>
        <w:sz w:val="28"/>
        <w:szCs w:val="28"/>
        <w:u w:val="none"/>
        <w:shd w:val="clear" w:fill="auto"/>
        <w:vertAlign w:val="baseline"/>
      </w:rPr>
    </w:lvl>
    <w:lvl w:ilvl="1" w:tentative="0">
      <w:start w:val="1"/>
      <w:numFmt w:val="bullet"/>
      <w:lvlText w:val="o"/>
      <w:lvlJc w:val="left"/>
      <w:pPr>
        <w:ind w:left="1647" w:hanging="1647"/>
      </w:pPr>
      <w:rPr>
        <w:rFonts w:ascii="Times New Roman" w:hAnsi="Times New Roman" w:eastAsia="Times New Roman" w:cs="Times New Roman"/>
        <w:b w:val="0"/>
        <w:i w:val="0"/>
        <w:strike w:val="0"/>
        <w:color w:val="000000"/>
        <w:sz w:val="28"/>
        <w:szCs w:val="28"/>
        <w:u w:val="none"/>
        <w:shd w:val="clear" w:fill="auto"/>
        <w:vertAlign w:val="baseline"/>
      </w:rPr>
    </w:lvl>
    <w:lvl w:ilvl="2" w:tentative="0">
      <w:start w:val="1"/>
      <w:numFmt w:val="bullet"/>
      <w:lvlText w:val="▪"/>
      <w:lvlJc w:val="left"/>
      <w:pPr>
        <w:ind w:left="2367" w:hanging="2367"/>
      </w:pPr>
      <w:rPr>
        <w:rFonts w:ascii="Times New Roman" w:hAnsi="Times New Roman" w:eastAsia="Times New Roman" w:cs="Times New Roman"/>
        <w:b w:val="0"/>
        <w:i w:val="0"/>
        <w:strike w:val="0"/>
        <w:color w:val="000000"/>
        <w:sz w:val="28"/>
        <w:szCs w:val="28"/>
        <w:u w:val="none"/>
        <w:shd w:val="clear" w:fill="auto"/>
        <w:vertAlign w:val="baseline"/>
      </w:rPr>
    </w:lvl>
    <w:lvl w:ilvl="3" w:tentative="0">
      <w:start w:val="1"/>
      <w:numFmt w:val="bullet"/>
      <w:lvlText w:val="•"/>
      <w:lvlJc w:val="left"/>
      <w:pPr>
        <w:ind w:left="3087" w:hanging="3087"/>
      </w:pPr>
      <w:rPr>
        <w:rFonts w:ascii="Times New Roman" w:hAnsi="Times New Roman" w:eastAsia="Times New Roman" w:cs="Times New Roman"/>
        <w:b w:val="0"/>
        <w:i w:val="0"/>
        <w:strike w:val="0"/>
        <w:color w:val="000000"/>
        <w:sz w:val="28"/>
        <w:szCs w:val="28"/>
        <w:u w:val="none"/>
        <w:shd w:val="clear" w:fill="auto"/>
        <w:vertAlign w:val="baseline"/>
      </w:rPr>
    </w:lvl>
    <w:lvl w:ilvl="4" w:tentative="0">
      <w:start w:val="1"/>
      <w:numFmt w:val="bullet"/>
      <w:lvlText w:val="o"/>
      <w:lvlJc w:val="left"/>
      <w:pPr>
        <w:ind w:left="3807" w:hanging="3807"/>
      </w:pPr>
      <w:rPr>
        <w:rFonts w:ascii="Times New Roman" w:hAnsi="Times New Roman" w:eastAsia="Times New Roman" w:cs="Times New Roman"/>
        <w:b w:val="0"/>
        <w:i w:val="0"/>
        <w:strike w:val="0"/>
        <w:color w:val="000000"/>
        <w:sz w:val="28"/>
        <w:szCs w:val="28"/>
        <w:u w:val="none"/>
        <w:shd w:val="clear" w:fill="auto"/>
        <w:vertAlign w:val="baseline"/>
      </w:rPr>
    </w:lvl>
    <w:lvl w:ilvl="5" w:tentative="0">
      <w:start w:val="1"/>
      <w:numFmt w:val="bullet"/>
      <w:lvlText w:val="▪"/>
      <w:lvlJc w:val="left"/>
      <w:pPr>
        <w:ind w:left="4527" w:hanging="4527"/>
      </w:pPr>
      <w:rPr>
        <w:rFonts w:ascii="Times New Roman" w:hAnsi="Times New Roman" w:eastAsia="Times New Roman" w:cs="Times New Roman"/>
        <w:b w:val="0"/>
        <w:i w:val="0"/>
        <w:strike w:val="0"/>
        <w:color w:val="000000"/>
        <w:sz w:val="28"/>
        <w:szCs w:val="28"/>
        <w:u w:val="none"/>
        <w:shd w:val="clear" w:fill="auto"/>
        <w:vertAlign w:val="baseline"/>
      </w:rPr>
    </w:lvl>
    <w:lvl w:ilvl="6" w:tentative="0">
      <w:start w:val="1"/>
      <w:numFmt w:val="bullet"/>
      <w:lvlText w:val="•"/>
      <w:lvlJc w:val="left"/>
      <w:pPr>
        <w:ind w:left="5247" w:hanging="5247"/>
      </w:pPr>
      <w:rPr>
        <w:rFonts w:ascii="Times New Roman" w:hAnsi="Times New Roman" w:eastAsia="Times New Roman" w:cs="Times New Roman"/>
        <w:b w:val="0"/>
        <w:i w:val="0"/>
        <w:strike w:val="0"/>
        <w:color w:val="000000"/>
        <w:sz w:val="28"/>
        <w:szCs w:val="28"/>
        <w:u w:val="none"/>
        <w:shd w:val="clear" w:fill="auto"/>
        <w:vertAlign w:val="baseline"/>
      </w:rPr>
    </w:lvl>
    <w:lvl w:ilvl="7" w:tentative="0">
      <w:start w:val="1"/>
      <w:numFmt w:val="bullet"/>
      <w:lvlText w:val="o"/>
      <w:lvlJc w:val="left"/>
      <w:pPr>
        <w:ind w:left="5967" w:hanging="5967"/>
      </w:pPr>
      <w:rPr>
        <w:rFonts w:ascii="Times New Roman" w:hAnsi="Times New Roman" w:eastAsia="Times New Roman" w:cs="Times New Roman"/>
        <w:b w:val="0"/>
        <w:i w:val="0"/>
        <w:strike w:val="0"/>
        <w:color w:val="000000"/>
        <w:sz w:val="28"/>
        <w:szCs w:val="28"/>
        <w:u w:val="none"/>
        <w:shd w:val="clear" w:fill="auto"/>
        <w:vertAlign w:val="baseline"/>
      </w:rPr>
    </w:lvl>
    <w:lvl w:ilvl="8" w:tentative="0">
      <w:start w:val="1"/>
      <w:numFmt w:val="bullet"/>
      <w:lvlText w:val="▪"/>
      <w:lvlJc w:val="left"/>
      <w:pPr>
        <w:ind w:left="6687" w:hanging="6687"/>
      </w:pPr>
      <w:rPr>
        <w:rFonts w:ascii="Times New Roman" w:hAnsi="Times New Roman" w:eastAsia="Times New Roman" w:cs="Times New Roman"/>
        <w:b w:val="0"/>
        <w:i w:val="0"/>
        <w:strike w:val="0"/>
        <w:color w:val="000000"/>
        <w:sz w:val="28"/>
        <w:szCs w:val="28"/>
        <w:u w:val="none"/>
        <w:shd w:val="clear" w:fill="auto"/>
        <w:vertAlign w:val="baseline"/>
      </w:rPr>
    </w:lvl>
  </w:abstractNum>
  <w:abstractNum w:abstractNumId="1">
    <w:nsid w:val="BF205925"/>
    <w:multiLevelType w:val="multilevel"/>
    <w:tmpl w:val="BF205925"/>
    <w:lvl w:ilvl="0" w:tentative="0">
      <w:start w:val="1"/>
      <w:numFmt w:val="decimal"/>
      <w:lvlText w:val="%1."/>
      <w:lvlJc w:val="left"/>
      <w:pPr>
        <w:ind w:left="0" w:firstLine="0"/>
      </w:pPr>
      <w:rPr>
        <w:rFonts w:ascii="Times New Roman" w:hAnsi="Times New Roman" w:eastAsia="Times New Roman" w:cs="Times New Roman"/>
        <w:b w:val="0"/>
        <w:i w:val="0"/>
        <w:strike w:val="0"/>
        <w:color w:val="000000"/>
        <w:sz w:val="28"/>
        <w:szCs w:val="28"/>
        <w:u w:val="none"/>
        <w:shd w:val="clear" w:fill="auto"/>
        <w:vertAlign w:val="baseline"/>
      </w:rPr>
    </w:lvl>
    <w:lvl w:ilvl="1" w:tentative="0">
      <w:start w:val="1"/>
      <w:numFmt w:val="lowerLetter"/>
      <w:lvlText w:val="%2"/>
      <w:lvlJc w:val="left"/>
      <w:pPr>
        <w:ind w:left="1647" w:hanging="1647"/>
      </w:pPr>
      <w:rPr>
        <w:rFonts w:ascii="Times New Roman" w:hAnsi="Times New Roman" w:eastAsia="Times New Roman" w:cs="Times New Roman"/>
        <w:b w:val="0"/>
        <w:i w:val="0"/>
        <w:strike w:val="0"/>
        <w:color w:val="000000"/>
        <w:sz w:val="28"/>
        <w:szCs w:val="28"/>
        <w:u w:val="none"/>
        <w:shd w:val="clear" w:fill="auto"/>
        <w:vertAlign w:val="baseline"/>
      </w:rPr>
    </w:lvl>
    <w:lvl w:ilvl="2" w:tentative="0">
      <w:start w:val="1"/>
      <w:numFmt w:val="lowerRoman"/>
      <w:lvlText w:val="%3"/>
      <w:lvlJc w:val="left"/>
      <w:pPr>
        <w:ind w:left="2367" w:hanging="2367"/>
      </w:pPr>
      <w:rPr>
        <w:rFonts w:ascii="Times New Roman" w:hAnsi="Times New Roman" w:eastAsia="Times New Roman" w:cs="Times New Roman"/>
        <w:b w:val="0"/>
        <w:i w:val="0"/>
        <w:strike w:val="0"/>
        <w:color w:val="000000"/>
        <w:sz w:val="28"/>
        <w:szCs w:val="28"/>
        <w:u w:val="none"/>
        <w:shd w:val="clear" w:fill="auto"/>
        <w:vertAlign w:val="baseline"/>
      </w:rPr>
    </w:lvl>
    <w:lvl w:ilvl="3" w:tentative="0">
      <w:start w:val="1"/>
      <w:numFmt w:val="decimal"/>
      <w:lvlText w:val="%4"/>
      <w:lvlJc w:val="left"/>
      <w:pPr>
        <w:ind w:left="3087" w:hanging="3087"/>
      </w:pPr>
      <w:rPr>
        <w:rFonts w:ascii="Times New Roman" w:hAnsi="Times New Roman" w:eastAsia="Times New Roman" w:cs="Times New Roman"/>
        <w:b w:val="0"/>
        <w:i w:val="0"/>
        <w:strike w:val="0"/>
        <w:color w:val="000000"/>
        <w:sz w:val="28"/>
        <w:szCs w:val="28"/>
        <w:u w:val="none"/>
        <w:shd w:val="clear" w:fill="auto"/>
        <w:vertAlign w:val="baseline"/>
      </w:rPr>
    </w:lvl>
    <w:lvl w:ilvl="4" w:tentative="0">
      <w:start w:val="1"/>
      <w:numFmt w:val="lowerLetter"/>
      <w:lvlText w:val="%5"/>
      <w:lvlJc w:val="left"/>
      <w:pPr>
        <w:ind w:left="3807" w:hanging="3807"/>
      </w:pPr>
      <w:rPr>
        <w:rFonts w:ascii="Times New Roman" w:hAnsi="Times New Roman" w:eastAsia="Times New Roman" w:cs="Times New Roman"/>
        <w:b w:val="0"/>
        <w:i w:val="0"/>
        <w:strike w:val="0"/>
        <w:color w:val="000000"/>
        <w:sz w:val="28"/>
        <w:szCs w:val="28"/>
        <w:u w:val="none"/>
        <w:shd w:val="clear" w:fill="auto"/>
        <w:vertAlign w:val="baseline"/>
      </w:rPr>
    </w:lvl>
    <w:lvl w:ilvl="5" w:tentative="0">
      <w:start w:val="1"/>
      <w:numFmt w:val="lowerRoman"/>
      <w:lvlText w:val="%6"/>
      <w:lvlJc w:val="left"/>
      <w:pPr>
        <w:ind w:left="4527" w:hanging="4527"/>
      </w:pPr>
      <w:rPr>
        <w:rFonts w:ascii="Times New Roman" w:hAnsi="Times New Roman" w:eastAsia="Times New Roman" w:cs="Times New Roman"/>
        <w:b w:val="0"/>
        <w:i w:val="0"/>
        <w:strike w:val="0"/>
        <w:color w:val="000000"/>
        <w:sz w:val="28"/>
        <w:szCs w:val="28"/>
        <w:u w:val="none"/>
        <w:shd w:val="clear" w:fill="auto"/>
        <w:vertAlign w:val="baseline"/>
      </w:rPr>
    </w:lvl>
    <w:lvl w:ilvl="6" w:tentative="0">
      <w:start w:val="1"/>
      <w:numFmt w:val="decimal"/>
      <w:lvlText w:val="%7"/>
      <w:lvlJc w:val="left"/>
      <w:pPr>
        <w:ind w:left="5247" w:hanging="5247"/>
      </w:pPr>
      <w:rPr>
        <w:rFonts w:ascii="Times New Roman" w:hAnsi="Times New Roman" w:eastAsia="Times New Roman" w:cs="Times New Roman"/>
        <w:b w:val="0"/>
        <w:i w:val="0"/>
        <w:strike w:val="0"/>
        <w:color w:val="000000"/>
        <w:sz w:val="28"/>
        <w:szCs w:val="28"/>
        <w:u w:val="none"/>
        <w:shd w:val="clear" w:fill="auto"/>
        <w:vertAlign w:val="baseline"/>
      </w:rPr>
    </w:lvl>
    <w:lvl w:ilvl="7" w:tentative="0">
      <w:start w:val="1"/>
      <w:numFmt w:val="lowerLetter"/>
      <w:lvlText w:val="%8"/>
      <w:lvlJc w:val="left"/>
      <w:pPr>
        <w:ind w:left="5967" w:hanging="5967"/>
      </w:pPr>
      <w:rPr>
        <w:rFonts w:ascii="Times New Roman" w:hAnsi="Times New Roman" w:eastAsia="Times New Roman" w:cs="Times New Roman"/>
        <w:b w:val="0"/>
        <w:i w:val="0"/>
        <w:strike w:val="0"/>
        <w:color w:val="000000"/>
        <w:sz w:val="28"/>
        <w:szCs w:val="28"/>
        <w:u w:val="none"/>
        <w:shd w:val="clear" w:fill="auto"/>
        <w:vertAlign w:val="baseline"/>
      </w:rPr>
    </w:lvl>
    <w:lvl w:ilvl="8" w:tentative="0">
      <w:start w:val="1"/>
      <w:numFmt w:val="lowerRoman"/>
      <w:lvlText w:val="%9"/>
      <w:lvlJc w:val="left"/>
      <w:pPr>
        <w:ind w:left="6687" w:hanging="6687"/>
      </w:pPr>
      <w:rPr>
        <w:rFonts w:ascii="Times New Roman" w:hAnsi="Times New Roman" w:eastAsia="Times New Roman" w:cs="Times New Roman"/>
        <w:b w:val="0"/>
        <w:i w:val="0"/>
        <w:strike w:val="0"/>
        <w:color w:val="000000"/>
        <w:sz w:val="28"/>
        <w:szCs w:val="28"/>
        <w:u w:val="none"/>
        <w:shd w:val="clear" w:fill="auto"/>
        <w:vertAlign w:val="baseline"/>
      </w:rPr>
    </w:lvl>
  </w:abstractNum>
  <w:abstractNum w:abstractNumId="2">
    <w:nsid w:val="CF092B84"/>
    <w:multiLevelType w:val="multilevel"/>
    <w:tmpl w:val="CF092B84"/>
    <w:lvl w:ilvl="0" w:tentative="0">
      <w:start w:val="1"/>
      <w:numFmt w:val="bullet"/>
      <w:lvlText w:val="•"/>
      <w:lvlJc w:val="left"/>
      <w:pPr>
        <w:ind w:left="0" w:firstLine="0"/>
      </w:pPr>
      <w:rPr>
        <w:rFonts w:ascii="Arial" w:hAnsi="Arial" w:eastAsia="Arial" w:cs="Arial"/>
        <w:b w:val="0"/>
        <w:i w:val="0"/>
        <w:strike w:val="0"/>
        <w:color w:val="000000"/>
        <w:sz w:val="28"/>
        <w:szCs w:val="28"/>
        <w:u w:val="none"/>
        <w:shd w:val="clear" w:fill="auto"/>
        <w:vertAlign w:val="baseline"/>
      </w:rPr>
    </w:lvl>
    <w:lvl w:ilvl="1" w:tentative="0">
      <w:start w:val="1"/>
      <w:numFmt w:val="bullet"/>
      <w:lvlText w:val="o"/>
      <w:lvlJc w:val="left"/>
      <w:pPr>
        <w:ind w:left="1647" w:hanging="1647"/>
      </w:pPr>
      <w:rPr>
        <w:rFonts w:ascii="Quattrocento Sans" w:hAnsi="Quattrocento Sans" w:eastAsia="Quattrocento Sans" w:cs="Quattrocento Sans"/>
        <w:b w:val="0"/>
        <w:i w:val="0"/>
        <w:strike w:val="0"/>
        <w:color w:val="000000"/>
        <w:sz w:val="28"/>
        <w:szCs w:val="28"/>
        <w:u w:val="none"/>
        <w:shd w:val="clear" w:fill="auto"/>
        <w:vertAlign w:val="baseline"/>
      </w:rPr>
    </w:lvl>
    <w:lvl w:ilvl="2" w:tentative="0">
      <w:start w:val="1"/>
      <w:numFmt w:val="bullet"/>
      <w:lvlText w:val="▪"/>
      <w:lvlJc w:val="left"/>
      <w:pPr>
        <w:ind w:left="2367" w:hanging="2367"/>
      </w:pPr>
      <w:rPr>
        <w:rFonts w:ascii="Quattrocento Sans" w:hAnsi="Quattrocento Sans" w:eastAsia="Quattrocento Sans" w:cs="Quattrocento Sans"/>
        <w:b w:val="0"/>
        <w:i w:val="0"/>
        <w:strike w:val="0"/>
        <w:color w:val="000000"/>
        <w:sz w:val="28"/>
        <w:szCs w:val="28"/>
        <w:u w:val="none"/>
        <w:shd w:val="clear" w:fill="auto"/>
        <w:vertAlign w:val="baseline"/>
      </w:rPr>
    </w:lvl>
    <w:lvl w:ilvl="3" w:tentative="0">
      <w:start w:val="1"/>
      <w:numFmt w:val="bullet"/>
      <w:lvlText w:val="•"/>
      <w:lvlJc w:val="left"/>
      <w:pPr>
        <w:ind w:left="3087" w:hanging="3087"/>
      </w:pPr>
      <w:rPr>
        <w:rFonts w:ascii="Arial" w:hAnsi="Arial" w:eastAsia="Arial" w:cs="Arial"/>
        <w:b w:val="0"/>
        <w:i w:val="0"/>
        <w:strike w:val="0"/>
        <w:color w:val="000000"/>
        <w:sz w:val="28"/>
        <w:szCs w:val="28"/>
        <w:u w:val="none"/>
        <w:shd w:val="clear" w:fill="auto"/>
        <w:vertAlign w:val="baseline"/>
      </w:rPr>
    </w:lvl>
    <w:lvl w:ilvl="4" w:tentative="0">
      <w:start w:val="1"/>
      <w:numFmt w:val="bullet"/>
      <w:lvlText w:val="o"/>
      <w:lvlJc w:val="left"/>
      <w:pPr>
        <w:ind w:left="3807" w:hanging="3807"/>
      </w:pPr>
      <w:rPr>
        <w:rFonts w:ascii="Quattrocento Sans" w:hAnsi="Quattrocento Sans" w:eastAsia="Quattrocento Sans" w:cs="Quattrocento Sans"/>
        <w:b w:val="0"/>
        <w:i w:val="0"/>
        <w:strike w:val="0"/>
        <w:color w:val="000000"/>
        <w:sz w:val="28"/>
        <w:szCs w:val="28"/>
        <w:u w:val="none"/>
        <w:shd w:val="clear" w:fill="auto"/>
        <w:vertAlign w:val="baseline"/>
      </w:rPr>
    </w:lvl>
    <w:lvl w:ilvl="5" w:tentative="0">
      <w:start w:val="1"/>
      <w:numFmt w:val="bullet"/>
      <w:lvlText w:val="▪"/>
      <w:lvlJc w:val="left"/>
      <w:pPr>
        <w:ind w:left="4527" w:hanging="4527"/>
      </w:pPr>
      <w:rPr>
        <w:rFonts w:ascii="Quattrocento Sans" w:hAnsi="Quattrocento Sans" w:eastAsia="Quattrocento Sans" w:cs="Quattrocento Sans"/>
        <w:b w:val="0"/>
        <w:i w:val="0"/>
        <w:strike w:val="0"/>
        <w:color w:val="000000"/>
        <w:sz w:val="28"/>
        <w:szCs w:val="28"/>
        <w:u w:val="none"/>
        <w:shd w:val="clear" w:fill="auto"/>
        <w:vertAlign w:val="baseline"/>
      </w:rPr>
    </w:lvl>
    <w:lvl w:ilvl="6" w:tentative="0">
      <w:start w:val="1"/>
      <w:numFmt w:val="bullet"/>
      <w:lvlText w:val="•"/>
      <w:lvlJc w:val="left"/>
      <w:pPr>
        <w:ind w:left="5247" w:hanging="5247"/>
      </w:pPr>
      <w:rPr>
        <w:rFonts w:ascii="Arial" w:hAnsi="Arial" w:eastAsia="Arial" w:cs="Arial"/>
        <w:b w:val="0"/>
        <w:i w:val="0"/>
        <w:strike w:val="0"/>
        <w:color w:val="000000"/>
        <w:sz w:val="28"/>
        <w:szCs w:val="28"/>
        <w:u w:val="none"/>
        <w:shd w:val="clear" w:fill="auto"/>
        <w:vertAlign w:val="baseline"/>
      </w:rPr>
    </w:lvl>
    <w:lvl w:ilvl="7" w:tentative="0">
      <w:start w:val="1"/>
      <w:numFmt w:val="bullet"/>
      <w:lvlText w:val="o"/>
      <w:lvlJc w:val="left"/>
      <w:pPr>
        <w:ind w:left="5967" w:hanging="5967"/>
      </w:pPr>
      <w:rPr>
        <w:rFonts w:ascii="Quattrocento Sans" w:hAnsi="Quattrocento Sans" w:eastAsia="Quattrocento Sans" w:cs="Quattrocento Sans"/>
        <w:b w:val="0"/>
        <w:i w:val="0"/>
        <w:strike w:val="0"/>
        <w:color w:val="000000"/>
        <w:sz w:val="28"/>
        <w:szCs w:val="28"/>
        <w:u w:val="none"/>
        <w:shd w:val="clear" w:fill="auto"/>
        <w:vertAlign w:val="baseline"/>
      </w:rPr>
    </w:lvl>
    <w:lvl w:ilvl="8" w:tentative="0">
      <w:start w:val="1"/>
      <w:numFmt w:val="bullet"/>
      <w:lvlText w:val="▪"/>
      <w:lvlJc w:val="left"/>
      <w:pPr>
        <w:ind w:left="6687" w:hanging="6687"/>
      </w:pPr>
      <w:rPr>
        <w:rFonts w:ascii="Quattrocento Sans" w:hAnsi="Quattrocento Sans" w:eastAsia="Quattrocento Sans" w:cs="Quattrocento Sans"/>
        <w:b w:val="0"/>
        <w:i w:val="0"/>
        <w:strike w:val="0"/>
        <w:color w:val="000000"/>
        <w:sz w:val="28"/>
        <w:szCs w:val="28"/>
        <w:u w:val="none"/>
        <w:shd w:val="clear" w:fill="auto"/>
        <w:vertAlign w:val="baseline"/>
      </w:rPr>
    </w:lvl>
  </w:abstractNum>
  <w:abstractNum w:abstractNumId="3">
    <w:nsid w:val="03D62ECE"/>
    <w:multiLevelType w:val="multilevel"/>
    <w:tmpl w:val="03D62ECE"/>
    <w:lvl w:ilvl="0" w:tentative="0">
      <w:start w:val="1"/>
      <w:numFmt w:val="bullet"/>
      <w:lvlText w:val="-"/>
      <w:lvlJc w:val="left"/>
      <w:pPr>
        <w:ind w:left="0" w:firstLine="0"/>
      </w:pPr>
      <w:rPr>
        <w:rFonts w:ascii="Times New Roman" w:hAnsi="Times New Roman" w:eastAsia="Times New Roman" w:cs="Times New Roman"/>
        <w:b w:val="0"/>
        <w:i w:val="0"/>
        <w:strike w:val="0"/>
        <w:color w:val="000000"/>
        <w:sz w:val="28"/>
        <w:szCs w:val="28"/>
        <w:u w:val="none"/>
        <w:shd w:val="clear" w:fill="auto"/>
        <w:vertAlign w:val="baseline"/>
      </w:rPr>
    </w:lvl>
    <w:lvl w:ilvl="1" w:tentative="0">
      <w:start w:val="1"/>
      <w:numFmt w:val="bullet"/>
      <w:lvlText w:val="o"/>
      <w:lvlJc w:val="left"/>
      <w:pPr>
        <w:ind w:left="1647" w:hanging="1647"/>
      </w:pPr>
      <w:rPr>
        <w:rFonts w:ascii="Times New Roman" w:hAnsi="Times New Roman" w:eastAsia="Times New Roman" w:cs="Times New Roman"/>
        <w:b w:val="0"/>
        <w:i w:val="0"/>
        <w:strike w:val="0"/>
        <w:color w:val="000000"/>
        <w:sz w:val="28"/>
        <w:szCs w:val="28"/>
        <w:u w:val="none"/>
        <w:shd w:val="clear" w:fill="auto"/>
        <w:vertAlign w:val="baseline"/>
      </w:rPr>
    </w:lvl>
    <w:lvl w:ilvl="2" w:tentative="0">
      <w:start w:val="1"/>
      <w:numFmt w:val="bullet"/>
      <w:lvlText w:val="▪"/>
      <w:lvlJc w:val="left"/>
      <w:pPr>
        <w:ind w:left="2367" w:hanging="2367"/>
      </w:pPr>
      <w:rPr>
        <w:rFonts w:ascii="Times New Roman" w:hAnsi="Times New Roman" w:eastAsia="Times New Roman" w:cs="Times New Roman"/>
        <w:b w:val="0"/>
        <w:i w:val="0"/>
        <w:strike w:val="0"/>
        <w:color w:val="000000"/>
        <w:sz w:val="28"/>
        <w:szCs w:val="28"/>
        <w:u w:val="none"/>
        <w:shd w:val="clear" w:fill="auto"/>
        <w:vertAlign w:val="baseline"/>
      </w:rPr>
    </w:lvl>
    <w:lvl w:ilvl="3" w:tentative="0">
      <w:start w:val="1"/>
      <w:numFmt w:val="bullet"/>
      <w:lvlText w:val="•"/>
      <w:lvlJc w:val="left"/>
      <w:pPr>
        <w:ind w:left="3087" w:hanging="3087"/>
      </w:pPr>
      <w:rPr>
        <w:rFonts w:ascii="Times New Roman" w:hAnsi="Times New Roman" w:eastAsia="Times New Roman" w:cs="Times New Roman"/>
        <w:b w:val="0"/>
        <w:i w:val="0"/>
        <w:strike w:val="0"/>
        <w:color w:val="000000"/>
        <w:sz w:val="28"/>
        <w:szCs w:val="28"/>
        <w:u w:val="none"/>
        <w:shd w:val="clear" w:fill="auto"/>
        <w:vertAlign w:val="baseline"/>
      </w:rPr>
    </w:lvl>
    <w:lvl w:ilvl="4" w:tentative="0">
      <w:start w:val="1"/>
      <w:numFmt w:val="bullet"/>
      <w:lvlText w:val="o"/>
      <w:lvlJc w:val="left"/>
      <w:pPr>
        <w:ind w:left="3807" w:hanging="3807"/>
      </w:pPr>
      <w:rPr>
        <w:rFonts w:ascii="Times New Roman" w:hAnsi="Times New Roman" w:eastAsia="Times New Roman" w:cs="Times New Roman"/>
        <w:b w:val="0"/>
        <w:i w:val="0"/>
        <w:strike w:val="0"/>
        <w:color w:val="000000"/>
        <w:sz w:val="28"/>
        <w:szCs w:val="28"/>
        <w:u w:val="none"/>
        <w:shd w:val="clear" w:fill="auto"/>
        <w:vertAlign w:val="baseline"/>
      </w:rPr>
    </w:lvl>
    <w:lvl w:ilvl="5" w:tentative="0">
      <w:start w:val="1"/>
      <w:numFmt w:val="bullet"/>
      <w:lvlText w:val="▪"/>
      <w:lvlJc w:val="left"/>
      <w:pPr>
        <w:ind w:left="4527" w:hanging="4527"/>
      </w:pPr>
      <w:rPr>
        <w:rFonts w:ascii="Times New Roman" w:hAnsi="Times New Roman" w:eastAsia="Times New Roman" w:cs="Times New Roman"/>
        <w:b w:val="0"/>
        <w:i w:val="0"/>
        <w:strike w:val="0"/>
        <w:color w:val="000000"/>
        <w:sz w:val="28"/>
        <w:szCs w:val="28"/>
        <w:u w:val="none"/>
        <w:shd w:val="clear" w:fill="auto"/>
        <w:vertAlign w:val="baseline"/>
      </w:rPr>
    </w:lvl>
    <w:lvl w:ilvl="6" w:tentative="0">
      <w:start w:val="1"/>
      <w:numFmt w:val="bullet"/>
      <w:lvlText w:val="•"/>
      <w:lvlJc w:val="left"/>
      <w:pPr>
        <w:ind w:left="5247" w:hanging="5247"/>
      </w:pPr>
      <w:rPr>
        <w:rFonts w:ascii="Times New Roman" w:hAnsi="Times New Roman" w:eastAsia="Times New Roman" w:cs="Times New Roman"/>
        <w:b w:val="0"/>
        <w:i w:val="0"/>
        <w:strike w:val="0"/>
        <w:color w:val="000000"/>
        <w:sz w:val="28"/>
        <w:szCs w:val="28"/>
        <w:u w:val="none"/>
        <w:shd w:val="clear" w:fill="auto"/>
        <w:vertAlign w:val="baseline"/>
      </w:rPr>
    </w:lvl>
    <w:lvl w:ilvl="7" w:tentative="0">
      <w:start w:val="1"/>
      <w:numFmt w:val="bullet"/>
      <w:lvlText w:val="o"/>
      <w:lvlJc w:val="left"/>
      <w:pPr>
        <w:ind w:left="5967" w:hanging="5967"/>
      </w:pPr>
      <w:rPr>
        <w:rFonts w:ascii="Times New Roman" w:hAnsi="Times New Roman" w:eastAsia="Times New Roman" w:cs="Times New Roman"/>
        <w:b w:val="0"/>
        <w:i w:val="0"/>
        <w:strike w:val="0"/>
        <w:color w:val="000000"/>
        <w:sz w:val="28"/>
        <w:szCs w:val="28"/>
        <w:u w:val="none"/>
        <w:shd w:val="clear" w:fill="auto"/>
        <w:vertAlign w:val="baseline"/>
      </w:rPr>
    </w:lvl>
    <w:lvl w:ilvl="8" w:tentative="0">
      <w:start w:val="1"/>
      <w:numFmt w:val="bullet"/>
      <w:lvlText w:val="▪"/>
      <w:lvlJc w:val="left"/>
      <w:pPr>
        <w:ind w:left="6687" w:hanging="6687"/>
      </w:pPr>
      <w:rPr>
        <w:rFonts w:ascii="Times New Roman" w:hAnsi="Times New Roman" w:eastAsia="Times New Roman" w:cs="Times New Roman"/>
        <w:b w:val="0"/>
        <w:i w:val="0"/>
        <w:strike w:val="0"/>
        <w:color w:val="000000"/>
        <w:sz w:val="28"/>
        <w:szCs w:val="28"/>
        <w:u w:val="none"/>
        <w:shd w:val="clear" w:fill="auto"/>
        <w:vertAlign w:val="baseline"/>
      </w:rPr>
    </w:lvl>
  </w:abstractNum>
  <w:abstractNum w:abstractNumId="4">
    <w:nsid w:val="25B654F3"/>
    <w:multiLevelType w:val="multilevel"/>
    <w:tmpl w:val="25B654F3"/>
    <w:lvl w:ilvl="0" w:tentative="0">
      <w:start w:val="1"/>
      <w:numFmt w:val="bullet"/>
      <w:lvlText w:val="•"/>
      <w:lvlJc w:val="left"/>
      <w:pPr>
        <w:ind w:left="721" w:hanging="721"/>
      </w:pPr>
      <w:rPr>
        <w:rFonts w:ascii="Arial" w:hAnsi="Arial" w:eastAsia="Arial" w:cs="Arial"/>
        <w:b w:val="0"/>
        <w:i w:val="0"/>
        <w:strike w:val="0"/>
        <w:color w:val="000000"/>
        <w:sz w:val="24"/>
        <w:szCs w:val="24"/>
        <w:u w:val="none"/>
        <w:shd w:val="clear" w:fill="auto"/>
        <w:vertAlign w:val="baseline"/>
      </w:rPr>
    </w:lvl>
    <w:lvl w:ilvl="1" w:tentative="0">
      <w:start w:val="1"/>
      <w:numFmt w:val="bullet"/>
      <w:lvlText w:val="o"/>
      <w:lvlJc w:val="left"/>
      <w:pPr>
        <w:ind w:left="1440" w:hanging="1440"/>
      </w:pPr>
      <w:rPr>
        <w:rFonts w:ascii="Quattrocento Sans" w:hAnsi="Quattrocento Sans" w:eastAsia="Quattrocento Sans" w:cs="Quattrocento Sans"/>
        <w:b w:val="0"/>
        <w:i w:val="0"/>
        <w:strike w:val="0"/>
        <w:color w:val="000000"/>
        <w:sz w:val="24"/>
        <w:szCs w:val="24"/>
        <w:u w:val="none"/>
        <w:shd w:val="clear" w:fill="auto"/>
        <w:vertAlign w:val="baseline"/>
      </w:rPr>
    </w:lvl>
    <w:lvl w:ilvl="2" w:tentative="0">
      <w:start w:val="1"/>
      <w:numFmt w:val="bullet"/>
      <w:lvlText w:val="▪"/>
      <w:lvlJc w:val="left"/>
      <w:pPr>
        <w:ind w:left="2160" w:hanging="2160"/>
      </w:pPr>
      <w:rPr>
        <w:rFonts w:ascii="Quattrocento Sans" w:hAnsi="Quattrocento Sans" w:eastAsia="Quattrocento Sans" w:cs="Quattrocento Sans"/>
        <w:b w:val="0"/>
        <w:i w:val="0"/>
        <w:strike w:val="0"/>
        <w:color w:val="000000"/>
        <w:sz w:val="24"/>
        <w:szCs w:val="24"/>
        <w:u w:val="none"/>
        <w:shd w:val="clear" w:fill="auto"/>
        <w:vertAlign w:val="baseline"/>
      </w:rPr>
    </w:lvl>
    <w:lvl w:ilvl="3" w:tentative="0">
      <w:start w:val="1"/>
      <w:numFmt w:val="bullet"/>
      <w:lvlText w:val="•"/>
      <w:lvlJc w:val="left"/>
      <w:pPr>
        <w:ind w:left="2880" w:hanging="2880"/>
      </w:pPr>
      <w:rPr>
        <w:rFonts w:ascii="Arial" w:hAnsi="Arial" w:eastAsia="Arial" w:cs="Arial"/>
        <w:b w:val="0"/>
        <w:i w:val="0"/>
        <w:strike w:val="0"/>
        <w:color w:val="000000"/>
        <w:sz w:val="24"/>
        <w:szCs w:val="24"/>
        <w:u w:val="none"/>
        <w:shd w:val="clear" w:fill="auto"/>
        <w:vertAlign w:val="baseline"/>
      </w:rPr>
    </w:lvl>
    <w:lvl w:ilvl="4" w:tentative="0">
      <w:start w:val="1"/>
      <w:numFmt w:val="bullet"/>
      <w:lvlText w:val="o"/>
      <w:lvlJc w:val="left"/>
      <w:pPr>
        <w:ind w:left="3600" w:hanging="3600"/>
      </w:pPr>
      <w:rPr>
        <w:rFonts w:ascii="Quattrocento Sans" w:hAnsi="Quattrocento Sans" w:eastAsia="Quattrocento Sans" w:cs="Quattrocento Sans"/>
        <w:b w:val="0"/>
        <w:i w:val="0"/>
        <w:strike w:val="0"/>
        <w:color w:val="000000"/>
        <w:sz w:val="24"/>
        <w:szCs w:val="24"/>
        <w:u w:val="none"/>
        <w:shd w:val="clear" w:fill="auto"/>
        <w:vertAlign w:val="baseline"/>
      </w:rPr>
    </w:lvl>
    <w:lvl w:ilvl="5" w:tentative="0">
      <w:start w:val="1"/>
      <w:numFmt w:val="bullet"/>
      <w:lvlText w:val="▪"/>
      <w:lvlJc w:val="left"/>
      <w:pPr>
        <w:ind w:left="4320" w:hanging="4320"/>
      </w:pPr>
      <w:rPr>
        <w:rFonts w:ascii="Quattrocento Sans" w:hAnsi="Quattrocento Sans" w:eastAsia="Quattrocento Sans" w:cs="Quattrocento Sans"/>
        <w:b w:val="0"/>
        <w:i w:val="0"/>
        <w:strike w:val="0"/>
        <w:color w:val="000000"/>
        <w:sz w:val="24"/>
        <w:szCs w:val="24"/>
        <w:u w:val="none"/>
        <w:shd w:val="clear" w:fill="auto"/>
        <w:vertAlign w:val="baseline"/>
      </w:rPr>
    </w:lvl>
    <w:lvl w:ilvl="6" w:tentative="0">
      <w:start w:val="1"/>
      <w:numFmt w:val="bullet"/>
      <w:lvlText w:val="•"/>
      <w:lvlJc w:val="left"/>
      <w:pPr>
        <w:ind w:left="5040" w:hanging="5040"/>
      </w:pPr>
      <w:rPr>
        <w:rFonts w:ascii="Arial" w:hAnsi="Arial" w:eastAsia="Arial" w:cs="Arial"/>
        <w:b w:val="0"/>
        <w:i w:val="0"/>
        <w:strike w:val="0"/>
        <w:color w:val="000000"/>
        <w:sz w:val="24"/>
        <w:szCs w:val="24"/>
        <w:u w:val="none"/>
        <w:shd w:val="clear" w:fill="auto"/>
        <w:vertAlign w:val="baseline"/>
      </w:rPr>
    </w:lvl>
    <w:lvl w:ilvl="7" w:tentative="0">
      <w:start w:val="1"/>
      <w:numFmt w:val="bullet"/>
      <w:lvlText w:val="o"/>
      <w:lvlJc w:val="left"/>
      <w:pPr>
        <w:ind w:left="5760" w:hanging="5760"/>
      </w:pPr>
      <w:rPr>
        <w:rFonts w:ascii="Quattrocento Sans" w:hAnsi="Quattrocento Sans" w:eastAsia="Quattrocento Sans" w:cs="Quattrocento Sans"/>
        <w:b w:val="0"/>
        <w:i w:val="0"/>
        <w:strike w:val="0"/>
        <w:color w:val="000000"/>
        <w:sz w:val="24"/>
        <w:szCs w:val="24"/>
        <w:u w:val="none"/>
        <w:shd w:val="clear" w:fill="auto"/>
        <w:vertAlign w:val="baseline"/>
      </w:rPr>
    </w:lvl>
    <w:lvl w:ilvl="8" w:tentative="0">
      <w:start w:val="1"/>
      <w:numFmt w:val="bullet"/>
      <w:lvlText w:val="▪"/>
      <w:lvlJc w:val="left"/>
      <w:pPr>
        <w:ind w:left="6480" w:hanging="6480"/>
      </w:pPr>
      <w:rPr>
        <w:rFonts w:ascii="Quattrocento Sans" w:hAnsi="Quattrocento Sans" w:eastAsia="Quattrocento Sans" w:cs="Quattrocento Sans"/>
        <w:b w:val="0"/>
        <w:i w:val="0"/>
        <w:strike w:val="0"/>
        <w:color w:val="000000"/>
        <w:sz w:val="24"/>
        <w:szCs w:val="24"/>
        <w:u w:val="none"/>
        <w:shd w:val="clear" w:fill="auto"/>
        <w:vertAlign w:val="baseline"/>
      </w:rPr>
    </w:lvl>
  </w:abstractNum>
  <w:abstractNum w:abstractNumId="5">
    <w:nsid w:val="59ADCABA"/>
    <w:multiLevelType w:val="multilevel"/>
    <w:tmpl w:val="59ADCABA"/>
    <w:lvl w:ilvl="0" w:tentative="0">
      <w:start w:val="1"/>
      <w:numFmt w:val="bullet"/>
      <w:lvlText w:val="•"/>
      <w:lvlJc w:val="left"/>
      <w:pPr>
        <w:ind w:left="0" w:firstLine="0"/>
      </w:pPr>
      <w:rPr>
        <w:rFonts w:ascii="Arial" w:hAnsi="Arial" w:eastAsia="Arial" w:cs="Arial"/>
        <w:b w:val="0"/>
        <w:i w:val="0"/>
        <w:strike w:val="0"/>
        <w:color w:val="000000"/>
        <w:sz w:val="28"/>
        <w:szCs w:val="28"/>
        <w:u w:val="none"/>
        <w:shd w:val="clear" w:fill="auto"/>
        <w:vertAlign w:val="baseline"/>
      </w:rPr>
    </w:lvl>
    <w:lvl w:ilvl="1" w:tentative="0">
      <w:start w:val="1"/>
      <w:numFmt w:val="bullet"/>
      <w:lvlText w:val="o"/>
      <w:lvlJc w:val="left"/>
      <w:pPr>
        <w:ind w:left="1647" w:hanging="1647"/>
      </w:pPr>
      <w:rPr>
        <w:rFonts w:ascii="Quattrocento Sans" w:hAnsi="Quattrocento Sans" w:eastAsia="Quattrocento Sans" w:cs="Quattrocento Sans"/>
        <w:b w:val="0"/>
        <w:i w:val="0"/>
        <w:strike w:val="0"/>
        <w:color w:val="000000"/>
        <w:sz w:val="28"/>
        <w:szCs w:val="28"/>
        <w:u w:val="none"/>
        <w:shd w:val="clear" w:fill="auto"/>
        <w:vertAlign w:val="baseline"/>
      </w:rPr>
    </w:lvl>
    <w:lvl w:ilvl="2" w:tentative="0">
      <w:start w:val="1"/>
      <w:numFmt w:val="bullet"/>
      <w:lvlText w:val="▪"/>
      <w:lvlJc w:val="left"/>
      <w:pPr>
        <w:ind w:left="2367" w:hanging="2367"/>
      </w:pPr>
      <w:rPr>
        <w:rFonts w:ascii="Quattrocento Sans" w:hAnsi="Quattrocento Sans" w:eastAsia="Quattrocento Sans" w:cs="Quattrocento Sans"/>
        <w:b w:val="0"/>
        <w:i w:val="0"/>
        <w:strike w:val="0"/>
        <w:color w:val="000000"/>
        <w:sz w:val="28"/>
        <w:szCs w:val="28"/>
        <w:u w:val="none"/>
        <w:shd w:val="clear" w:fill="auto"/>
        <w:vertAlign w:val="baseline"/>
      </w:rPr>
    </w:lvl>
    <w:lvl w:ilvl="3" w:tentative="0">
      <w:start w:val="1"/>
      <w:numFmt w:val="bullet"/>
      <w:lvlText w:val="•"/>
      <w:lvlJc w:val="left"/>
      <w:pPr>
        <w:ind w:left="3087" w:hanging="3087"/>
      </w:pPr>
      <w:rPr>
        <w:rFonts w:ascii="Arial" w:hAnsi="Arial" w:eastAsia="Arial" w:cs="Arial"/>
        <w:b w:val="0"/>
        <w:i w:val="0"/>
        <w:strike w:val="0"/>
        <w:color w:val="000000"/>
        <w:sz w:val="28"/>
        <w:szCs w:val="28"/>
        <w:u w:val="none"/>
        <w:shd w:val="clear" w:fill="auto"/>
        <w:vertAlign w:val="baseline"/>
      </w:rPr>
    </w:lvl>
    <w:lvl w:ilvl="4" w:tentative="0">
      <w:start w:val="1"/>
      <w:numFmt w:val="bullet"/>
      <w:lvlText w:val="o"/>
      <w:lvlJc w:val="left"/>
      <w:pPr>
        <w:ind w:left="3807" w:hanging="3807"/>
      </w:pPr>
      <w:rPr>
        <w:rFonts w:ascii="Quattrocento Sans" w:hAnsi="Quattrocento Sans" w:eastAsia="Quattrocento Sans" w:cs="Quattrocento Sans"/>
        <w:b w:val="0"/>
        <w:i w:val="0"/>
        <w:strike w:val="0"/>
        <w:color w:val="000000"/>
        <w:sz w:val="28"/>
        <w:szCs w:val="28"/>
        <w:u w:val="none"/>
        <w:shd w:val="clear" w:fill="auto"/>
        <w:vertAlign w:val="baseline"/>
      </w:rPr>
    </w:lvl>
    <w:lvl w:ilvl="5" w:tentative="0">
      <w:start w:val="1"/>
      <w:numFmt w:val="bullet"/>
      <w:lvlText w:val="▪"/>
      <w:lvlJc w:val="left"/>
      <w:pPr>
        <w:ind w:left="4527" w:hanging="4527"/>
      </w:pPr>
      <w:rPr>
        <w:rFonts w:ascii="Quattrocento Sans" w:hAnsi="Quattrocento Sans" w:eastAsia="Quattrocento Sans" w:cs="Quattrocento Sans"/>
        <w:b w:val="0"/>
        <w:i w:val="0"/>
        <w:strike w:val="0"/>
        <w:color w:val="000000"/>
        <w:sz w:val="28"/>
        <w:szCs w:val="28"/>
        <w:u w:val="none"/>
        <w:shd w:val="clear" w:fill="auto"/>
        <w:vertAlign w:val="baseline"/>
      </w:rPr>
    </w:lvl>
    <w:lvl w:ilvl="6" w:tentative="0">
      <w:start w:val="1"/>
      <w:numFmt w:val="bullet"/>
      <w:lvlText w:val="•"/>
      <w:lvlJc w:val="left"/>
      <w:pPr>
        <w:ind w:left="5247" w:hanging="5247"/>
      </w:pPr>
      <w:rPr>
        <w:rFonts w:ascii="Arial" w:hAnsi="Arial" w:eastAsia="Arial" w:cs="Arial"/>
        <w:b w:val="0"/>
        <w:i w:val="0"/>
        <w:strike w:val="0"/>
        <w:color w:val="000000"/>
        <w:sz w:val="28"/>
        <w:szCs w:val="28"/>
        <w:u w:val="none"/>
        <w:shd w:val="clear" w:fill="auto"/>
        <w:vertAlign w:val="baseline"/>
      </w:rPr>
    </w:lvl>
    <w:lvl w:ilvl="7" w:tentative="0">
      <w:start w:val="1"/>
      <w:numFmt w:val="bullet"/>
      <w:lvlText w:val="o"/>
      <w:lvlJc w:val="left"/>
      <w:pPr>
        <w:ind w:left="5967" w:hanging="5967"/>
      </w:pPr>
      <w:rPr>
        <w:rFonts w:ascii="Quattrocento Sans" w:hAnsi="Quattrocento Sans" w:eastAsia="Quattrocento Sans" w:cs="Quattrocento Sans"/>
        <w:b w:val="0"/>
        <w:i w:val="0"/>
        <w:strike w:val="0"/>
        <w:color w:val="000000"/>
        <w:sz w:val="28"/>
        <w:szCs w:val="28"/>
        <w:u w:val="none"/>
        <w:shd w:val="clear" w:fill="auto"/>
        <w:vertAlign w:val="baseline"/>
      </w:rPr>
    </w:lvl>
    <w:lvl w:ilvl="8" w:tentative="0">
      <w:start w:val="1"/>
      <w:numFmt w:val="bullet"/>
      <w:lvlText w:val="▪"/>
      <w:lvlJc w:val="left"/>
      <w:pPr>
        <w:ind w:left="6687" w:hanging="6687"/>
      </w:pPr>
      <w:rPr>
        <w:rFonts w:ascii="Quattrocento Sans" w:hAnsi="Quattrocento Sans" w:eastAsia="Quattrocento Sans" w:cs="Quattrocento Sans"/>
        <w:b w:val="0"/>
        <w:i w:val="0"/>
        <w:strike w:val="0"/>
        <w:color w:val="000000"/>
        <w:sz w:val="28"/>
        <w:szCs w:val="28"/>
        <w:u w:val="none"/>
        <w:shd w:val="clear" w:fill="auto"/>
        <w:vertAlign w:val="baseline"/>
      </w:rPr>
    </w:lvl>
  </w:abstractNum>
  <w:num w:numId="1">
    <w:abstractNumId w:val="2"/>
  </w:num>
  <w:num w:numId="2">
    <w:abstractNumId w:val="5"/>
  </w:num>
  <w:num w:numId="3">
    <w:abstractNumId w:val="1"/>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footnotePr>
    <w:footnote w:id="0"/>
    <w:footnote w:id="1"/>
  </w:footnotePr>
  <w:endnotePr>
    <w:endnote w:id="0"/>
    <w:endnote w:id="1"/>
  </w:endnotePr>
  <w:compat>
    <w:compatSetting w:name="compatibilityMode" w:uri="http://schemas.microsoft.com/office/word" w:val="14"/>
  </w:compat>
  <w:rsids>
    <w:rsidRoot w:val="00000000"/>
    <w:rsid w:val="1C792B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pPr>
      <w:spacing w:after="122" w:line="255" w:lineRule="auto"/>
      <w:ind w:firstLine="557"/>
      <w:jc w:val="both"/>
    </w:pPr>
    <w:rPr>
      <w:rFonts w:ascii="Times New Roman" w:hAnsi="Times New Roman" w:eastAsia="Times New Roman" w:cs="Times New Roman"/>
      <w:color w:val="000000"/>
      <w:sz w:val="24"/>
      <w:szCs w:val="24"/>
      <w:lang w:val="ru-RU"/>
    </w:rPr>
  </w:style>
  <w:style w:type="paragraph" w:styleId="2">
    <w:name w:val="heading 1"/>
    <w:basedOn w:val="1"/>
    <w:next w:val="1"/>
    <w:link w:val="15"/>
    <w:unhideWhenUsed/>
    <w:qFormat/>
    <w:uiPriority w:val="9"/>
    <w:pPr>
      <w:keepNext/>
      <w:keepLines/>
      <w:spacing w:after="211"/>
      <w:ind w:left="2089" w:hanging="10"/>
      <w:outlineLvl w:val="0"/>
    </w:pPr>
    <w:rPr>
      <w:rFonts w:ascii="Times New Roman" w:hAnsi="Times New Roman" w:eastAsia="Times New Roman" w:cs="Times New Roman"/>
      <w:b/>
      <w:color w:val="000000"/>
      <w:sz w:val="24"/>
    </w:rPr>
  </w:style>
  <w:style w:type="paragraph" w:styleId="3">
    <w:name w:val="heading 2"/>
    <w:basedOn w:val="1"/>
    <w:next w:val="1"/>
    <w:uiPriority w:val="0"/>
    <w:pPr>
      <w:keepNext/>
      <w:keepLines/>
      <w:spacing w:before="360" w:after="80"/>
    </w:pPr>
    <w:rPr>
      <w:b/>
      <w:sz w:val="36"/>
      <w:szCs w:val="36"/>
    </w:rPr>
  </w:style>
  <w:style w:type="paragraph" w:styleId="4">
    <w:name w:val="heading 3"/>
    <w:basedOn w:val="1"/>
    <w:next w:val="1"/>
    <w:uiPriority w:val="0"/>
    <w:pPr>
      <w:keepNext/>
      <w:keepLines/>
      <w:spacing w:before="280" w:after="80"/>
    </w:pPr>
    <w:rPr>
      <w:b/>
      <w:sz w:val="28"/>
      <w:szCs w:val="28"/>
    </w:rPr>
  </w:style>
  <w:style w:type="paragraph" w:styleId="5">
    <w:name w:val="heading 4"/>
    <w:basedOn w:val="1"/>
    <w:next w:val="1"/>
    <w:uiPriority w:val="0"/>
    <w:pPr>
      <w:keepNext/>
      <w:keepLines/>
      <w:spacing w:before="240" w:after="40"/>
    </w:pPr>
    <w:rPr>
      <w:b/>
      <w:sz w:val="24"/>
      <w:szCs w:val="24"/>
    </w:rPr>
  </w:style>
  <w:style w:type="paragraph" w:styleId="6">
    <w:name w:val="heading 5"/>
    <w:basedOn w:val="1"/>
    <w:next w:val="1"/>
    <w:uiPriority w:val="0"/>
    <w:pPr>
      <w:keepNext/>
      <w:keepLines/>
      <w:spacing w:before="220" w:after="40"/>
    </w:pPr>
    <w:rPr>
      <w:b/>
      <w:sz w:val="22"/>
      <w:szCs w:val="22"/>
    </w:rPr>
  </w:style>
  <w:style w:type="paragraph" w:styleId="7">
    <w:name w:val="heading 6"/>
    <w:basedOn w:val="1"/>
    <w:next w:val="1"/>
    <w:uiPriority w:val="0"/>
    <w:pPr>
      <w:keepNext/>
      <w:keepLines/>
      <w:spacing w:before="200" w:after="40"/>
    </w:pPr>
    <w:rPr>
      <w:b/>
      <w:sz w:val="20"/>
      <w:szCs w:val="20"/>
    </w:rPr>
  </w:style>
  <w:style w:type="character" w:default="1" w:styleId="8">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Hyperlink"/>
    <w:basedOn w:val="8"/>
    <w:unhideWhenUsed/>
    <w:uiPriority w:val="99"/>
    <w:rPr>
      <w:color w:val="0000FF"/>
      <w:u w:val="single"/>
    </w:rPr>
  </w:style>
  <w:style w:type="character" w:styleId="11">
    <w:name w:val="Strong"/>
    <w:basedOn w:val="8"/>
    <w:qFormat/>
    <w:uiPriority w:val="22"/>
    <w:rPr>
      <w:b/>
      <w:bCs/>
    </w:rPr>
  </w:style>
  <w:style w:type="paragraph" w:styleId="12">
    <w:name w:val="Title"/>
    <w:basedOn w:val="1"/>
    <w:next w:val="1"/>
    <w:uiPriority w:val="0"/>
    <w:pPr>
      <w:keepNext/>
      <w:keepLines/>
      <w:spacing w:before="480" w:after="120"/>
    </w:pPr>
    <w:rPr>
      <w:b/>
      <w:sz w:val="72"/>
      <w:szCs w:val="72"/>
    </w:rPr>
  </w:style>
  <w:style w:type="paragraph" w:styleId="13">
    <w:name w:val="Subtitle"/>
    <w:basedOn w:val="1"/>
    <w:next w:val="1"/>
    <w:uiPriority w:val="0"/>
    <w:pPr>
      <w:keepNext/>
      <w:keepLines/>
      <w:spacing w:before="360" w:after="80"/>
    </w:pPr>
    <w:rPr>
      <w:rFonts w:ascii="Georgia" w:hAnsi="Georgia" w:eastAsia="Georgia" w:cs="Georgia"/>
      <w:i/>
      <w:color w:val="666666"/>
      <w:sz w:val="48"/>
      <w:szCs w:val="48"/>
    </w:rPr>
  </w:style>
  <w:style w:type="table" w:customStyle="1" w:styleId="14">
    <w:name w:val="Table Normal"/>
    <w:uiPriority w:val="0"/>
  </w:style>
  <w:style w:type="character" w:customStyle="1" w:styleId="15">
    <w:name w:val="Заголовок 1 Знак"/>
    <w:link w:val="2"/>
    <w:uiPriority w:val="0"/>
    <w:rPr>
      <w:rFonts w:ascii="Times New Roman" w:hAnsi="Times New Roman" w:eastAsia="Times New Roman" w:cs="Times New Roman"/>
      <w:b/>
      <w:color w:val="000000"/>
      <w:sz w:val="24"/>
    </w:rPr>
  </w:style>
  <w:style w:type="table" w:customStyle="1" w:styleId="16">
    <w:name w:val="TableGrid"/>
    <w:uiPriority w:val="0"/>
    <w:pPr>
      <w:spacing w:after="0" w:line="240" w:lineRule="auto"/>
    </w:pPr>
    <w:tblPr>
      <w:tblCellMar>
        <w:top w:w="0" w:type="dxa"/>
        <w:left w:w="0" w:type="dxa"/>
        <w:bottom w:w="0" w:type="dxa"/>
        <w:right w:w="0" w:type="dxa"/>
      </w:tblCellMar>
    </w:tblPr>
  </w:style>
  <w:style w:type="paragraph" w:customStyle="1" w:styleId="17">
    <w:name w:val="futurismarkdown-paragraph"/>
    <w:basedOn w:val="1"/>
    <w:uiPriority w:val="0"/>
    <w:pPr>
      <w:spacing w:before="100" w:beforeAutospacing="1" w:after="100" w:afterAutospacing="1" w:line="240" w:lineRule="auto"/>
      <w:ind w:firstLine="0"/>
      <w:jc w:val="left"/>
    </w:pPr>
    <w:rPr>
      <w:color w:val="auto"/>
      <w:szCs w:val="24"/>
      <w:lang w:val="ru-RU" w:eastAsia="ru-RU"/>
    </w:rPr>
  </w:style>
  <w:style w:type="table" w:customStyle="1" w:styleId="18">
    <w:name w:val="_Style 19"/>
    <w:basedOn w:val="14"/>
    <w:uiPriority w:val="0"/>
    <w:pPr>
      <w:spacing w:after="0" w:line="240" w:lineRule="auto"/>
    </w:pPr>
    <w:tblPr>
      <w:tblCellMar>
        <w:top w:w="12" w:type="dxa"/>
        <w:left w:w="5" w:type="dxa"/>
        <w:bottom w:w="0" w:type="dxa"/>
        <w:right w:w="86" w:type="dxa"/>
      </w:tblCellMar>
    </w:tblPr>
  </w:style>
  <w:style w:type="table" w:customStyle="1" w:styleId="19">
    <w:name w:val="_Style 20"/>
    <w:basedOn w:val="14"/>
    <w:uiPriority w:val="0"/>
    <w:pPr>
      <w:spacing w:after="0" w:line="240" w:lineRule="auto"/>
    </w:pPr>
    <w:tblPr>
      <w:tblCellMar>
        <w:top w:w="7" w:type="dxa"/>
        <w:left w:w="154" w:type="dxa"/>
        <w:bottom w:w="0" w:type="dxa"/>
        <w:right w:w="40" w:type="dxa"/>
      </w:tblCellMar>
    </w:tblPr>
  </w:style>
  <w:style w:type="table" w:customStyle="1" w:styleId="20">
    <w:name w:val="_Style 21"/>
    <w:basedOn w:val="14"/>
    <w:uiPriority w:val="0"/>
    <w:pPr>
      <w:spacing w:after="0" w:line="240" w:lineRule="auto"/>
    </w:pPr>
    <w:tblPr>
      <w:tblCellMar>
        <w:top w:w="54" w:type="dxa"/>
        <w:left w:w="110" w:type="dxa"/>
        <w:bottom w:w="0" w:type="dxa"/>
        <w:right w:w="45" w:type="dxa"/>
      </w:tblCellMar>
    </w:tblPr>
  </w:style>
  <w:style w:type="table" w:customStyle="1" w:styleId="21">
    <w:name w:val="_Style 22"/>
    <w:basedOn w:val="14"/>
    <w:uiPriority w:val="0"/>
    <w:pPr>
      <w:spacing w:after="0" w:line="240" w:lineRule="auto"/>
    </w:pPr>
    <w:tblPr>
      <w:tblCellMar>
        <w:top w:w="51" w:type="dxa"/>
        <w:left w:w="115" w:type="dxa"/>
        <w:bottom w:w="0" w:type="dxa"/>
        <w:right w:w="55" w:type="dxa"/>
      </w:tblCellMar>
    </w:tblPr>
  </w:style>
  <w:style w:type="table" w:customStyle="1" w:styleId="22">
    <w:name w:val="_Style 23"/>
    <w:basedOn w:val="14"/>
    <w:uiPriority w:val="0"/>
    <w:pPr>
      <w:spacing w:after="0" w:line="240" w:lineRule="auto"/>
    </w:pPr>
    <w:tblPr>
      <w:tblCellMar>
        <w:top w:w="51" w:type="dxa"/>
        <w:left w:w="110" w:type="dxa"/>
        <w:bottom w:w="0" w:type="dxa"/>
        <w:right w:w="51" w:type="dxa"/>
      </w:tblCellMar>
    </w:tblPr>
  </w:style>
  <w:style w:type="table" w:customStyle="1" w:styleId="23">
    <w:name w:val="_Style 24"/>
    <w:basedOn w:val="14"/>
    <w:uiPriority w:val="0"/>
    <w:pPr>
      <w:spacing w:after="0" w:line="240" w:lineRule="auto"/>
    </w:pPr>
    <w:tblPr>
      <w:tblCellMar>
        <w:top w:w="47" w:type="dxa"/>
        <w:left w:w="110" w:type="dxa"/>
        <w:bottom w:w="0" w:type="dxa"/>
        <w:right w:w="48" w:type="dxa"/>
      </w:tblCellMar>
    </w:tblPr>
  </w:style>
  <w:style w:type="table" w:customStyle="1" w:styleId="24">
    <w:name w:val="_Style 25"/>
    <w:basedOn w:val="14"/>
    <w:uiPriority w:val="0"/>
    <w:pPr>
      <w:spacing w:after="0" w:line="240" w:lineRule="auto"/>
    </w:pPr>
    <w:tblPr>
      <w:tblCellMar>
        <w:top w:w="51" w:type="dxa"/>
        <w:left w:w="110" w:type="dxa"/>
        <w:bottom w:w="15" w:type="dxa"/>
        <w:right w:w="97" w:type="dxa"/>
      </w:tblCellMar>
    </w:tblPr>
  </w:style>
  <w:style w:type="table" w:customStyle="1" w:styleId="25">
    <w:name w:val="_Style 26"/>
    <w:basedOn w:val="14"/>
    <w:uiPriority w:val="0"/>
    <w:pPr>
      <w:spacing w:after="0" w:line="240" w:lineRule="auto"/>
    </w:pPr>
    <w:tblPr>
      <w:tblCellMar>
        <w:top w:w="7" w:type="dxa"/>
        <w:left w:w="110" w:type="dxa"/>
        <w:bottom w:w="0" w:type="dxa"/>
        <w:right w:w="46" w:type="dxa"/>
      </w:tblCellMar>
    </w:tblPr>
  </w:style>
  <w:style w:type="table" w:customStyle="1" w:styleId="26">
    <w:name w:val="_Style 27"/>
    <w:basedOn w:val="14"/>
    <w:uiPriority w:val="0"/>
    <w:pPr>
      <w:spacing w:after="0" w:line="240" w:lineRule="auto"/>
    </w:pPr>
    <w:tblPr>
      <w:tblCellMar>
        <w:top w:w="40" w:type="dxa"/>
        <w:left w:w="110" w:type="dxa"/>
        <w:bottom w:w="10" w:type="dxa"/>
        <w:right w:w="47" w:type="dxa"/>
      </w:tblCellMar>
    </w:tblPr>
  </w:style>
  <w:style w:type="table" w:customStyle="1" w:styleId="27">
    <w:name w:val="_Style 28"/>
    <w:basedOn w:val="14"/>
    <w:uiPriority w:val="0"/>
    <w:pPr>
      <w:spacing w:after="0" w:line="240" w:lineRule="auto"/>
    </w:pPr>
    <w:tblPr>
      <w:tblCellMar>
        <w:top w:w="36" w:type="dxa"/>
        <w:left w:w="110" w:type="dxa"/>
        <w:bottom w:w="10" w:type="dxa"/>
        <w:right w:w="46" w:type="dxa"/>
      </w:tblCellMar>
    </w:tblPr>
  </w:style>
  <w:style w:type="table" w:customStyle="1" w:styleId="28">
    <w:name w:val="_Style 29"/>
    <w:basedOn w:val="14"/>
    <w:uiPriority w:val="0"/>
    <w:pPr>
      <w:spacing w:after="0" w:line="240" w:lineRule="auto"/>
    </w:pPr>
    <w:tblPr>
      <w:tblCellMar>
        <w:top w:w="51" w:type="dxa"/>
        <w:left w:w="110" w:type="dxa"/>
        <w:bottom w:w="11" w:type="dxa"/>
        <w:right w:w="50" w:type="dxa"/>
      </w:tblCellMar>
    </w:tblPr>
  </w:style>
  <w:style w:type="table" w:customStyle="1" w:styleId="29">
    <w:name w:val="_Style 30"/>
    <w:basedOn w:val="14"/>
    <w:uiPriority w:val="0"/>
    <w:pPr>
      <w:spacing w:after="0" w:line="240" w:lineRule="auto"/>
    </w:pPr>
    <w:tblPr>
      <w:tblCellMar>
        <w:top w:w="7" w:type="dxa"/>
        <w:left w:w="110" w:type="dxa"/>
        <w:bottom w:w="0" w:type="dxa"/>
        <w:right w:w="4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27</Pages>
  <TotalTime>2</TotalTime>
  <ScaleCrop>false</ScaleCrop>
  <LinksUpToDate>false</LinksUpToDate>
  <Application>WPS Office_12.2.0.21546_F1E327BC-269C-435d-A152-05C5408002CA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2025-06-18T06:21:00Z</dcterms:created>
  <dc:creator>ЗДУР</dc:creator>
  <cp:lastModifiedBy>ЗДУР</cp:lastModifiedBy>
  <dcterms:modified xsi:type="dcterms:W3CDTF">2025-06-18T06:23:27Z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1049-12.2.0.21546</vt:lpwstr>
  </property>
  <property fmtid="{D5CDD505-2E9C-101B-9397-08002B2CF9AE}" pid="3" name="ICV">
    <vt:lpwstr>7F0F1CE458024C9EBE382E824BBFDD0A_13</vt:lpwstr>
  </property>
</Properties>
</file>